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88A21" w14:textId="77777777" w:rsidR="0041660A" w:rsidRDefault="00436979" w:rsidP="00D00ACE">
      <w:pPr>
        <w:pStyle w:val="Nome"/>
        <w:jc w:val="center"/>
        <w:rPr>
          <w:b w:val="0"/>
          <w:sz w:val="40"/>
          <w:szCs w:val="40"/>
        </w:rPr>
      </w:pPr>
      <w:r w:rsidRPr="0006300E">
        <w:rPr>
          <w:b w:val="0"/>
          <w:noProof/>
          <w:sz w:val="40"/>
          <w:szCs w:val="40"/>
          <w:lang w:eastAsia="it-IT" w:bidi="ar-SA"/>
        </w:rPr>
        <w:drawing>
          <wp:anchor distT="0" distB="0" distL="114300" distR="114300" simplePos="0" relativeHeight="251660288" behindDoc="0" locked="0" layoutInCell="1" allowOverlap="1" wp14:anchorId="72D9467E" wp14:editId="147243EA">
            <wp:simplePos x="0" y="0"/>
            <wp:positionH relativeFrom="column">
              <wp:posOffset>4242435</wp:posOffset>
            </wp:positionH>
            <wp:positionV relativeFrom="paragraph">
              <wp:posOffset>-320675</wp:posOffset>
            </wp:positionV>
            <wp:extent cx="1321200" cy="1026000"/>
            <wp:effectExtent l="0" t="0" r="0" b="0"/>
            <wp:wrapNone/>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1200" cy="1026000"/>
                    </a:xfrm>
                    <a:prstGeom prst="rect">
                      <a:avLst/>
                    </a:prstGeom>
                  </pic:spPr>
                </pic:pic>
              </a:graphicData>
            </a:graphic>
          </wp:anchor>
        </w:drawing>
      </w:r>
      <w:r>
        <w:rPr>
          <w:b w:val="0"/>
          <w:noProof/>
          <w:sz w:val="40"/>
          <w:szCs w:val="40"/>
          <w:lang w:eastAsia="it-IT" w:bidi="ar-SA"/>
        </w:rPr>
        <w:drawing>
          <wp:anchor distT="0" distB="0" distL="114300" distR="114300" simplePos="0" relativeHeight="251661312" behindDoc="0" locked="0" layoutInCell="1" allowOverlap="1" wp14:anchorId="7EA43076" wp14:editId="7BE41181">
            <wp:simplePos x="0" y="0"/>
            <wp:positionH relativeFrom="column">
              <wp:posOffset>5680075</wp:posOffset>
            </wp:positionH>
            <wp:positionV relativeFrom="paragraph">
              <wp:posOffset>-374650</wp:posOffset>
            </wp:positionV>
            <wp:extent cx="528320" cy="802640"/>
            <wp:effectExtent l="0" t="0" r="5080" b="10160"/>
            <wp:wrapNone/>
            <wp:docPr id="1" name="Immagine 1" descr="LOGO At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Ateneo"/>
                    <pic:cNvPicPr>
                      <a:picLocks noChangeAspect="1" noChangeArrowheads="1"/>
                    </pic:cNvPicPr>
                  </pic:nvPicPr>
                  <pic:blipFill>
                    <a:blip r:embed="rId8" cstate="print">
                      <a:extLst>
                        <a:ext uri="{28A0092B-C50C-407E-A947-70E740481C1C}">
                          <a14:useLocalDpi xmlns:a14="http://schemas.microsoft.com/office/drawing/2010/main" val="0"/>
                        </a:ext>
                      </a:extLst>
                    </a:blip>
                    <a:srcRect t="16881"/>
                    <a:stretch>
                      <a:fillRect/>
                    </a:stretch>
                  </pic:blipFill>
                  <pic:spPr bwMode="auto">
                    <a:xfrm>
                      <a:off x="0" y="0"/>
                      <a:ext cx="528320" cy="802640"/>
                    </a:xfrm>
                    <a:prstGeom prst="rect">
                      <a:avLst/>
                    </a:prstGeom>
                    <a:noFill/>
                    <a:ln>
                      <a:noFill/>
                    </a:ln>
                  </pic:spPr>
                </pic:pic>
              </a:graphicData>
            </a:graphic>
          </wp:anchor>
        </w:drawing>
      </w:r>
      <w:r w:rsidR="00DD2B05">
        <w:rPr>
          <w:b w:val="0"/>
          <w:noProof/>
          <w:sz w:val="40"/>
          <w:szCs w:val="40"/>
          <w:lang w:eastAsia="it-IT" w:bidi="ar-SA"/>
        </w:rPr>
        <w:drawing>
          <wp:anchor distT="0" distB="0" distL="114300" distR="114300" simplePos="0" relativeHeight="251662336" behindDoc="0" locked="0" layoutInCell="1" allowOverlap="1" wp14:anchorId="77807EC4" wp14:editId="178C1D9E">
            <wp:simplePos x="0" y="0"/>
            <wp:positionH relativeFrom="column">
              <wp:posOffset>-41275</wp:posOffset>
            </wp:positionH>
            <wp:positionV relativeFrom="paragraph">
              <wp:posOffset>-259080</wp:posOffset>
            </wp:positionV>
            <wp:extent cx="1677600" cy="1112400"/>
            <wp:effectExtent l="0" t="0" r="0" b="5715"/>
            <wp:wrapNone/>
            <wp:docPr id="6" name="Immagine 6" descr="../archivio/0.ELISA/UniPV_psicologia/TIROCINIO-Labtalento/Labtalento_Accordo%20di%20Rete/Accordo%20di%20rete_%20prove%20logo/logo%20scelto%20ACCORDO%20DI%20RETE/Accordo%20di%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io/0.ELISA/UniPV_psicologia/TIROCINIO-Labtalento/Labtalento_Accordo%20di%20Rete/Accordo%20di%20rete_%20prove%20logo/logo%20scelto%20ACCORDO%20DI%20RETE/Accordo%20di%20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7600" cy="1112400"/>
                    </a:xfrm>
                    <a:prstGeom prst="rect">
                      <a:avLst/>
                    </a:prstGeom>
                    <a:noFill/>
                    <a:ln>
                      <a:noFill/>
                    </a:ln>
                  </pic:spPr>
                </pic:pic>
              </a:graphicData>
            </a:graphic>
          </wp:anchor>
        </w:drawing>
      </w:r>
      <w:r w:rsidR="00D00ACE">
        <w:rPr>
          <w:b w:val="0"/>
          <w:noProof/>
          <w:sz w:val="40"/>
          <w:szCs w:val="40"/>
          <w:lang w:eastAsia="it-IT" w:bidi="ar-SA"/>
        </w:rPr>
        <w:drawing>
          <wp:inline distT="0" distB="0" distL="0" distR="0" wp14:anchorId="7558E5FA" wp14:editId="6E7B8EC5">
            <wp:extent cx="786581" cy="762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429" cy="804478"/>
                    </a:xfrm>
                    <a:prstGeom prst="rect">
                      <a:avLst/>
                    </a:prstGeom>
                    <a:noFill/>
                  </pic:spPr>
                </pic:pic>
              </a:graphicData>
            </a:graphic>
          </wp:inline>
        </w:drawing>
      </w:r>
    </w:p>
    <w:p w14:paraId="010818D7" w14:textId="77777777" w:rsidR="0041660A" w:rsidRDefault="0041660A" w:rsidP="005A4C6E">
      <w:pPr>
        <w:pStyle w:val="Nome"/>
        <w:rPr>
          <w:b w:val="0"/>
          <w:sz w:val="40"/>
          <w:szCs w:val="40"/>
        </w:rPr>
      </w:pPr>
    </w:p>
    <w:p w14:paraId="2EADA588" w14:textId="77777777" w:rsidR="00D00ACE" w:rsidRDefault="00D00ACE" w:rsidP="00D00ACE">
      <w:pPr>
        <w:pStyle w:val="Nome"/>
        <w:jc w:val="center"/>
        <w:rPr>
          <w:sz w:val="20"/>
        </w:rPr>
      </w:pPr>
      <w:r w:rsidRPr="00D00ACE">
        <w:rPr>
          <w:b w:val="0"/>
          <w:noProof/>
          <w:sz w:val="40"/>
          <w:szCs w:val="40"/>
          <w:lang w:eastAsia="it-IT" w:bidi="ar-SA"/>
        </w:rPr>
        <w:drawing>
          <wp:inline distT="0" distB="0" distL="0" distR="0" wp14:anchorId="15210B96" wp14:editId="2FC64240">
            <wp:extent cx="2826813" cy="5734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134" cy="594769"/>
                    </a:xfrm>
                    <a:prstGeom prst="rect">
                      <a:avLst/>
                    </a:prstGeom>
                    <a:noFill/>
                    <a:ln>
                      <a:noFill/>
                    </a:ln>
                  </pic:spPr>
                </pic:pic>
              </a:graphicData>
            </a:graphic>
          </wp:inline>
        </w:drawing>
      </w:r>
    </w:p>
    <w:p w14:paraId="56B41970" w14:textId="77777777" w:rsidR="00EC14D0" w:rsidRPr="00EC14D0" w:rsidRDefault="00EC14D0" w:rsidP="00EC14D0">
      <w:pPr>
        <w:spacing w:after="0" w:line="240" w:lineRule="auto"/>
        <w:jc w:val="center"/>
        <w:rPr>
          <w:rFonts w:ascii="Verdana" w:eastAsia="Verdana" w:hAnsi="Verdana" w:cs="Verdana"/>
          <w:b/>
          <w:bCs/>
        </w:rPr>
      </w:pPr>
      <w:r>
        <w:rPr>
          <w:rFonts w:ascii="Verdana" w:eastAsia="Verdana" w:hAnsi="Verdana" w:cs="Verdana"/>
          <w:b/>
          <w:noProof/>
          <w:lang w:eastAsia="it-IT" w:bidi="ar-SA"/>
        </w:rPr>
        <w:drawing>
          <wp:inline distT="0" distB="0" distL="0" distR="0" wp14:anchorId="63E85309" wp14:editId="62C66C8A">
            <wp:extent cx="6241947" cy="1254053"/>
            <wp:effectExtent l="0" t="0" r="698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021" cy="1269337"/>
                    </a:xfrm>
                    <a:prstGeom prst="rect">
                      <a:avLst/>
                    </a:prstGeom>
                    <a:noFill/>
                  </pic:spPr>
                </pic:pic>
              </a:graphicData>
            </a:graphic>
          </wp:inline>
        </w:drawing>
      </w:r>
      <w:r w:rsidRPr="00EC14D0">
        <w:rPr>
          <w:rFonts w:ascii="Verdana" w:eastAsia="Verdana" w:hAnsi="Verdana" w:cs="Verdana"/>
          <w:b/>
          <w:i/>
          <w:noProof/>
        </w:rPr>
        <mc:AlternateContent>
          <mc:Choice Requires="wps">
            <w:drawing>
              <wp:anchor distT="0" distB="0" distL="114300" distR="114300" simplePos="0" relativeHeight="251664384" behindDoc="0" locked="0" layoutInCell="1" allowOverlap="1" wp14:anchorId="713ED607" wp14:editId="12A5B9F7">
                <wp:simplePos x="0" y="0"/>
                <wp:positionH relativeFrom="column">
                  <wp:posOffset>5707380</wp:posOffset>
                </wp:positionH>
                <wp:positionV relativeFrom="paragraph">
                  <wp:posOffset>29210</wp:posOffset>
                </wp:positionV>
                <wp:extent cx="746760" cy="800100"/>
                <wp:effectExtent l="0" t="0" r="0" b="254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26EC7" w14:textId="77777777" w:rsidR="00EC14D0" w:rsidRDefault="00EC14D0" w:rsidP="00EC14D0">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E5B63" id="_x0000_t202" coordsize="21600,21600" o:spt="202" path="m,l,21600r21600,l21600,xe">
                <v:stroke joinstyle="miter"/>
                <v:path gradientshapeok="t" o:connecttype="rect"/>
              </v:shapetype>
              <v:shape id="Text Box 6" o:spid="_x0000_s1026" type="#_x0000_t202" style="position:absolute;left:0;text-align:left;margin-left:449.4pt;margin-top:2.3pt;width:58.8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igQIAAA8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" stroked="f">
                <v:textbox>
                  <w:txbxContent>
                    <w:p w:rsidR="00EC14D0" w:rsidRDefault="00EC14D0" w:rsidP="00EC14D0">
                      <w:pPr>
                        <w:ind w:left="-142"/>
                      </w:pPr>
                    </w:p>
                  </w:txbxContent>
                </v:textbox>
              </v:shape>
            </w:pict>
          </mc:Fallback>
        </mc:AlternateContent>
      </w:r>
      <w:r w:rsidRPr="00EC14D0">
        <w:rPr>
          <w:rFonts w:ascii="Verdana" w:eastAsia="Verdana" w:hAnsi="Verdana" w:cs="Verdana"/>
          <w:b/>
          <w:bCs/>
        </w:rPr>
        <w:t>ISTITUTO COMPRENSIVO VIA NOVARIA - VILLANTERIO</w:t>
      </w:r>
    </w:p>
    <w:p w14:paraId="5640CA85" w14:textId="77777777" w:rsidR="00EC14D0" w:rsidRPr="00EC14D0" w:rsidRDefault="00EC14D0" w:rsidP="00EC14D0">
      <w:pPr>
        <w:spacing w:after="0" w:line="240" w:lineRule="auto"/>
        <w:jc w:val="center"/>
        <w:rPr>
          <w:rFonts w:ascii="Verdana" w:eastAsia="Verdana" w:hAnsi="Verdana" w:cs="Verdana"/>
          <w:b/>
          <w:bCs/>
        </w:rPr>
      </w:pPr>
      <w:r w:rsidRPr="00EC14D0">
        <w:rPr>
          <w:rFonts w:ascii="Verdana" w:eastAsia="Verdana" w:hAnsi="Verdana" w:cs="Verdana"/>
          <w:b/>
          <w:bCs/>
        </w:rPr>
        <w:t xml:space="preserve">          Via Novaria, 3 - 27019 - VILLANTERIO (PV)  - Tel. 0382/974008  </w:t>
      </w:r>
    </w:p>
    <w:p w14:paraId="0EA636F9" w14:textId="77777777" w:rsidR="00EC14D0" w:rsidRPr="00EC14D0" w:rsidRDefault="00EC14D0" w:rsidP="00EC14D0">
      <w:pPr>
        <w:spacing w:after="0" w:line="240" w:lineRule="auto"/>
        <w:jc w:val="center"/>
        <w:rPr>
          <w:rFonts w:ascii="Verdana" w:eastAsia="Verdana" w:hAnsi="Verdana" w:cs="Verdana"/>
          <w:b/>
          <w:bCs/>
        </w:rPr>
      </w:pPr>
      <w:r w:rsidRPr="00EC14D0">
        <w:rPr>
          <w:rFonts w:ascii="Verdana" w:eastAsia="Verdana" w:hAnsi="Verdana" w:cs="Verdana"/>
          <w:b/>
          <w:bCs/>
        </w:rPr>
        <w:t xml:space="preserve">CF: 90007680185 - C.U.: </w:t>
      </w:r>
      <w:r w:rsidRPr="00EC14D0">
        <w:rPr>
          <w:rFonts w:ascii="Verdana" w:eastAsia="Verdana" w:hAnsi="Verdana" w:cs="Verdana"/>
          <w:b/>
        </w:rPr>
        <w:t>UFJZN2</w:t>
      </w:r>
    </w:p>
    <w:p w14:paraId="19979C17" w14:textId="77777777" w:rsidR="00EC14D0" w:rsidRPr="00EC14D0" w:rsidRDefault="00EC14D0" w:rsidP="00EC14D0">
      <w:pPr>
        <w:spacing w:after="0" w:line="240" w:lineRule="auto"/>
        <w:jc w:val="center"/>
        <w:rPr>
          <w:rFonts w:ascii="Verdana" w:eastAsia="Verdana" w:hAnsi="Verdana" w:cs="Verdana"/>
          <w:b/>
        </w:rPr>
      </w:pPr>
      <w:r>
        <w:rPr>
          <w:noProof/>
        </w:rPr>
        <w:drawing>
          <wp:anchor distT="0" distB="0" distL="114300" distR="114300" simplePos="0" relativeHeight="251667456" behindDoc="1" locked="0" layoutInCell="1" allowOverlap="1" wp14:anchorId="7ADBF019" wp14:editId="6296F833">
            <wp:simplePos x="0" y="0"/>
            <wp:positionH relativeFrom="column">
              <wp:posOffset>5709285</wp:posOffset>
            </wp:positionH>
            <wp:positionV relativeFrom="paragraph">
              <wp:posOffset>155575</wp:posOffset>
            </wp:positionV>
            <wp:extent cx="647700" cy="754380"/>
            <wp:effectExtent l="0" t="0" r="0" b="7620"/>
            <wp:wrapTight wrapText="bothSides">
              <wp:wrapPolygon edited="0">
                <wp:start x="0" y="0"/>
                <wp:lineTo x="0" y="21273"/>
                <wp:lineTo x="20965" y="21273"/>
                <wp:lineTo x="20965" y="0"/>
                <wp:lineTo x="0" y="0"/>
              </wp:wrapPolygon>
            </wp:wrapTight>
            <wp:docPr id="14" name="Immagine 14" descr="C:\Documents and Settings\Alberto\Desktop\scuolamica_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Documents and Settings\Alberto\Desktop\scuolamica_201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754380"/>
                    </a:xfrm>
                    <a:prstGeom prst="rect">
                      <a:avLst/>
                    </a:prstGeom>
                    <a:noFill/>
                    <a:ln w="9525">
                      <a:noFill/>
                      <a:miter lim="800000"/>
                      <a:headEnd/>
                      <a:tailEnd/>
                    </a:ln>
                  </pic:spPr>
                </pic:pic>
              </a:graphicData>
            </a:graphic>
          </wp:anchor>
        </w:drawing>
      </w:r>
      <w:r w:rsidRPr="008C202B">
        <w:rPr>
          <w:rFonts w:ascii="Monotype Corsiva" w:hAnsi="Monotype Corsiva" w:cs="Arial"/>
          <w:i/>
          <w:noProof/>
        </w:rPr>
        <w:drawing>
          <wp:anchor distT="0" distB="0" distL="114300" distR="114300" simplePos="0" relativeHeight="251666432" behindDoc="1" locked="0" layoutInCell="1" allowOverlap="1" wp14:anchorId="54BCA5F3" wp14:editId="64374AEB">
            <wp:simplePos x="0" y="0"/>
            <wp:positionH relativeFrom="column">
              <wp:posOffset>-405841</wp:posOffset>
            </wp:positionH>
            <wp:positionV relativeFrom="paragraph">
              <wp:posOffset>155575</wp:posOffset>
            </wp:positionV>
            <wp:extent cx="788670" cy="815340"/>
            <wp:effectExtent l="0" t="0" r="0" b="3810"/>
            <wp:wrapTight wrapText="bothSides">
              <wp:wrapPolygon edited="0">
                <wp:start x="0" y="0"/>
                <wp:lineTo x="0" y="21196"/>
                <wp:lineTo x="20870" y="21196"/>
                <wp:lineTo x="20870" y="0"/>
                <wp:lineTo x="0" y="0"/>
              </wp:wrapPolygon>
            </wp:wrapTight>
            <wp:docPr id="18" name="Immagine 0" descr="Nuova 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Nuova immagine.JPG"/>
                    <pic:cNvPicPr>
                      <a:picLocks noChangeAspect="1" noChangeArrowheads="1"/>
                    </pic:cNvPicPr>
                  </pic:nvPicPr>
                  <pic:blipFill>
                    <a:blip r:embed="rId14" cstate="print"/>
                    <a:srcRect/>
                    <a:stretch>
                      <a:fillRect/>
                    </a:stretch>
                  </pic:blipFill>
                  <pic:spPr bwMode="auto">
                    <a:xfrm>
                      <a:off x="0" y="0"/>
                      <a:ext cx="788670" cy="815340"/>
                    </a:xfrm>
                    <a:prstGeom prst="rect">
                      <a:avLst/>
                    </a:prstGeom>
                    <a:noFill/>
                    <a:ln w="9525">
                      <a:noFill/>
                      <a:miter lim="800000"/>
                      <a:headEnd/>
                      <a:tailEnd/>
                    </a:ln>
                  </pic:spPr>
                </pic:pic>
              </a:graphicData>
            </a:graphic>
          </wp:anchor>
        </w:drawing>
      </w:r>
      <w:r w:rsidRPr="00EC14D0">
        <w:rPr>
          <w:rFonts w:ascii="Verdana" w:eastAsia="Verdana" w:hAnsi="Verdana" w:cs="Verdana"/>
          <w:b/>
        </w:rPr>
        <w:t xml:space="preserve">     E-mail Segreteria: </w:t>
      </w:r>
      <w:hyperlink r:id="rId15" w:history="1">
        <w:r w:rsidRPr="00EC14D0">
          <w:rPr>
            <w:rStyle w:val="Collegamentoipertestuale"/>
            <w:rFonts w:ascii="Verdana" w:eastAsia="Verdana" w:hAnsi="Verdana" w:cs="Verdana"/>
            <w:b/>
          </w:rPr>
          <w:t>pvic813007@istruzione.it</w:t>
        </w:r>
      </w:hyperlink>
      <w:r w:rsidRPr="00EC14D0">
        <w:rPr>
          <w:rFonts w:ascii="Verdana" w:eastAsia="Verdana" w:hAnsi="Verdana" w:cs="Verdana"/>
          <w:b/>
        </w:rPr>
        <w:t xml:space="preserve"> -  PEC: </w:t>
      </w:r>
      <w:hyperlink r:id="rId16" w:history="1">
        <w:r w:rsidRPr="00EC14D0">
          <w:rPr>
            <w:rStyle w:val="Collegamentoipertestuale"/>
            <w:rFonts w:ascii="Verdana" w:eastAsia="Verdana" w:hAnsi="Verdana" w:cs="Verdana"/>
            <w:b/>
          </w:rPr>
          <w:t>pvic813007@pec.istruzione.it</w:t>
        </w:r>
      </w:hyperlink>
      <w:r w:rsidRPr="00EC14D0">
        <w:rPr>
          <w:rFonts w:ascii="Verdana" w:eastAsia="Verdana" w:hAnsi="Verdana" w:cs="Verdana"/>
          <w:b/>
        </w:rPr>
        <w:t xml:space="preserve"> </w:t>
      </w:r>
    </w:p>
    <w:p w14:paraId="684BE995" w14:textId="77777777" w:rsidR="00EC14D0" w:rsidRPr="00EC14D0" w:rsidRDefault="00EC14D0" w:rsidP="00EC14D0">
      <w:pPr>
        <w:spacing w:after="0" w:line="240" w:lineRule="auto"/>
        <w:jc w:val="center"/>
        <w:rPr>
          <w:rFonts w:ascii="Verdana" w:eastAsia="Verdana" w:hAnsi="Verdana" w:cs="Verdana"/>
          <w:b/>
        </w:rPr>
      </w:pPr>
      <w:r w:rsidRPr="00EC14D0">
        <w:rPr>
          <w:rFonts w:ascii="Verdana" w:eastAsia="Verdana" w:hAnsi="Verdana" w:cs="Verdana"/>
          <w:b/>
        </w:rPr>
        <w:t xml:space="preserve">E-mail Dirigente Scolastico: </w:t>
      </w:r>
      <w:hyperlink r:id="rId17" w:history="1">
        <w:r w:rsidRPr="00EC14D0">
          <w:rPr>
            <w:rStyle w:val="Collegamentoipertestuale"/>
            <w:rFonts w:ascii="Verdana" w:eastAsia="Verdana" w:hAnsi="Verdana" w:cs="Verdana"/>
            <w:b/>
          </w:rPr>
          <w:t>dirigentescolastico@icvillanterio.edu.it</w:t>
        </w:r>
      </w:hyperlink>
    </w:p>
    <w:p w14:paraId="434CE10E" w14:textId="77777777" w:rsidR="00D00ACE" w:rsidRDefault="00D00ACE" w:rsidP="00EC14D0">
      <w:pPr>
        <w:spacing w:after="0" w:line="240" w:lineRule="auto"/>
        <w:jc w:val="center"/>
        <w:rPr>
          <w:b/>
          <w:sz w:val="40"/>
          <w:szCs w:val="40"/>
        </w:rPr>
      </w:pPr>
    </w:p>
    <w:p w14:paraId="7762AD73" w14:textId="77777777" w:rsidR="00CC4A9A" w:rsidRPr="000155EF" w:rsidRDefault="000155EF" w:rsidP="002B337A">
      <w:pPr>
        <w:pStyle w:val="Nome"/>
        <w:jc w:val="center"/>
        <w:rPr>
          <w:b w:val="0"/>
          <w:sz w:val="40"/>
          <w:szCs w:val="40"/>
        </w:rPr>
      </w:pPr>
      <w:r w:rsidRPr="000155EF">
        <w:rPr>
          <w:b w:val="0"/>
          <w:sz w:val="40"/>
          <w:szCs w:val="40"/>
        </w:rPr>
        <w:t>PIANO DIDATTICO PERSONALIZZATO PER GLI ALUNNI PLUSDOTATI</w:t>
      </w:r>
    </w:p>
    <w:p w14:paraId="1FA50D0A" w14:textId="77777777" w:rsidR="000155EF" w:rsidRPr="00E316EB" w:rsidRDefault="000155EF" w:rsidP="00E316EB">
      <w:pPr>
        <w:pStyle w:val="Nessunaspaziatura"/>
        <w:jc w:val="center"/>
        <w:rPr>
          <w:rFonts w:asciiTheme="majorHAnsi" w:hAnsiTheme="majorHAnsi"/>
          <w:color w:val="595959" w:themeColor="text1" w:themeTint="A6"/>
          <w:lang w:eastAsia="ja-JP" w:bidi="it-IT"/>
        </w:rPr>
      </w:pPr>
      <w:r w:rsidRPr="003C4C47">
        <w:rPr>
          <w:rFonts w:asciiTheme="majorHAnsi" w:hAnsiTheme="majorHAnsi"/>
          <w:color w:val="595959" w:themeColor="text1" w:themeTint="A6"/>
          <w:lang w:eastAsia="ja-JP" w:bidi="it-IT"/>
        </w:rPr>
        <w:t>(Direttiva MIUR 27.12.2012 – Strumenti d’intervento per alunni con bisogni educativi speciali)</w:t>
      </w:r>
    </w:p>
    <w:p w14:paraId="19F200A4" w14:textId="77777777" w:rsidR="00CC4A9A" w:rsidRDefault="000155EF" w:rsidP="00D271C3">
      <w:pPr>
        <w:pStyle w:val="Data"/>
        <w:jc w:val="center"/>
      </w:pPr>
      <w:r>
        <w:t>ALUNNO: …………………………………………………………………………………………..</w:t>
      </w:r>
    </w:p>
    <w:p w14:paraId="740F5C68" w14:textId="77777777" w:rsidR="000155EF" w:rsidRDefault="000155EF" w:rsidP="00D271C3">
      <w:pPr>
        <w:pStyle w:val="Data"/>
        <w:jc w:val="center"/>
      </w:pPr>
    </w:p>
    <w:p w14:paraId="0C58F0E7" w14:textId="77777777" w:rsidR="00CC4A9A" w:rsidRPr="00CB4140" w:rsidRDefault="000155EF" w:rsidP="00CB4140">
      <w:pPr>
        <w:pStyle w:val="Data"/>
        <w:jc w:val="center"/>
      </w:pPr>
      <w:r>
        <w:t xml:space="preserve">CLASSE: ……………………… </w:t>
      </w:r>
      <w:r w:rsidRPr="000155EF">
        <w:rPr>
          <w:bCs w:val="0"/>
        </w:rPr>
        <w:t>ANNO SCOLASTICO</w:t>
      </w:r>
      <w:r>
        <w:rPr>
          <w:bCs w:val="0"/>
        </w:rPr>
        <w:t>: ………………………………</w:t>
      </w:r>
      <w:r w:rsidR="00D271C3">
        <w:rPr>
          <w:bCs w:val="0"/>
        </w:rPr>
        <w:t>…..</w:t>
      </w:r>
    </w:p>
    <w:tbl>
      <w:tblPr>
        <w:tblStyle w:val="Grigliatabella"/>
        <w:tblW w:w="9959" w:type="dxa"/>
        <w:tblInd w:w="-1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59"/>
      </w:tblGrid>
      <w:tr w:rsidR="002B337A" w:rsidRPr="002B337A" w14:paraId="0E7A212F" w14:textId="77777777" w:rsidTr="00237D86">
        <w:tc>
          <w:tcPr>
            <w:tcW w:w="9959" w:type="dxa"/>
          </w:tcPr>
          <w:p w14:paraId="4B1E8FC8" w14:textId="77777777" w:rsidR="00377D8B" w:rsidRPr="002B337A" w:rsidRDefault="002B337A" w:rsidP="002B337A">
            <w:pPr>
              <w:jc w:val="center"/>
              <w:rPr>
                <w:rFonts w:cstheme="minorHAnsi"/>
                <w:b/>
                <w:color w:val="404040" w:themeColor="text1" w:themeTint="BF"/>
              </w:rPr>
            </w:pPr>
            <w:r w:rsidRPr="002B337A">
              <w:rPr>
                <w:rFonts w:cstheme="minorHAnsi"/>
                <w:b/>
                <w:color w:val="404040" w:themeColor="text1" w:themeTint="BF"/>
              </w:rPr>
              <w:t>Dati i</w:t>
            </w:r>
            <w:r w:rsidR="00377D8B" w:rsidRPr="002B337A">
              <w:rPr>
                <w:rFonts w:cstheme="minorHAnsi"/>
                <w:b/>
                <w:color w:val="404040" w:themeColor="text1" w:themeTint="BF"/>
              </w:rPr>
              <w:t>dentificativi</w:t>
            </w:r>
          </w:p>
          <w:p w14:paraId="6E7EB888" w14:textId="77777777" w:rsidR="00377D8B" w:rsidRPr="002B337A" w:rsidRDefault="00377D8B" w:rsidP="002B337A">
            <w:pPr>
              <w:jc w:val="center"/>
              <w:rPr>
                <w:rFonts w:cstheme="minorHAnsi"/>
                <w:b/>
                <w:color w:val="404040" w:themeColor="text1" w:themeTint="BF"/>
              </w:rPr>
            </w:pPr>
          </w:p>
        </w:tc>
      </w:tr>
      <w:tr w:rsidR="002B337A" w:rsidRPr="002B337A" w14:paraId="223E8370" w14:textId="77777777" w:rsidTr="00237D86">
        <w:tc>
          <w:tcPr>
            <w:tcW w:w="9959" w:type="dxa"/>
          </w:tcPr>
          <w:p w14:paraId="7E57D193" w14:textId="77777777" w:rsidR="00377D8B" w:rsidRPr="002B337A" w:rsidRDefault="00377D8B" w:rsidP="002B337A">
            <w:pPr>
              <w:pStyle w:val="Nessunaspaziatura"/>
              <w:spacing w:line="360" w:lineRule="auto"/>
              <w:jc w:val="both"/>
              <w:rPr>
                <w:rFonts w:asciiTheme="minorHAnsi" w:hAnsiTheme="minorHAnsi" w:cstheme="minorHAnsi"/>
                <w:color w:val="404040" w:themeColor="text1" w:themeTint="BF"/>
              </w:rPr>
            </w:pPr>
          </w:p>
          <w:p w14:paraId="0A0FFBE0" w14:textId="77777777" w:rsidR="00377D8B" w:rsidRPr="002B337A" w:rsidRDefault="00377D8B" w:rsidP="002B337A">
            <w:pPr>
              <w:pStyle w:val="Nessunaspaziatura"/>
              <w:spacing w:line="360" w:lineRule="auto"/>
              <w:jc w:val="both"/>
              <w:rPr>
                <w:rFonts w:asciiTheme="minorHAnsi" w:hAnsiTheme="minorHAnsi" w:cstheme="minorHAnsi"/>
                <w:color w:val="404040" w:themeColor="text1" w:themeTint="BF"/>
              </w:rPr>
            </w:pPr>
            <w:r w:rsidRPr="002B337A">
              <w:rPr>
                <w:rFonts w:asciiTheme="minorHAnsi" w:hAnsiTheme="minorHAnsi" w:cstheme="minorHAnsi"/>
                <w:color w:val="404040" w:themeColor="text1" w:themeTint="BF"/>
              </w:rPr>
              <w:t>Cognome………………………………</w:t>
            </w:r>
            <w:r w:rsidR="002B337A">
              <w:rPr>
                <w:rFonts w:asciiTheme="minorHAnsi" w:hAnsiTheme="minorHAnsi" w:cstheme="minorHAnsi"/>
                <w:color w:val="404040" w:themeColor="text1" w:themeTint="BF"/>
              </w:rPr>
              <w:t>…</w:t>
            </w:r>
            <w:r w:rsidRPr="002B337A">
              <w:rPr>
                <w:rFonts w:asciiTheme="minorHAnsi" w:hAnsiTheme="minorHAnsi" w:cstheme="minorHAnsi"/>
                <w:color w:val="404040" w:themeColor="text1" w:themeTint="BF"/>
              </w:rPr>
              <w:t xml:space="preserve"> Nome………………………… nato a</w:t>
            </w:r>
            <w:r w:rsidR="002B337A" w:rsidRPr="002B337A">
              <w:rPr>
                <w:rFonts w:asciiTheme="minorHAnsi" w:hAnsiTheme="minorHAnsi" w:cstheme="minorHAnsi"/>
                <w:color w:val="404040" w:themeColor="text1" w:themeTint="BF"/>
              </w:rPr>
              <w:t>………………</w:t>
            </w:r>
            <w:r w:rsidR="002B337A">
              <w:rPr>
                <w:rFonts w:asciiTheme="minorHAnsi" w:hAnsiTheme="minorHAnsi" w:cstheme="minorHAnsi"/>
                <w:color w:val="404040" w:themeColor="text1" w:themeTint="BF"/>
              </w:rPr>
              <w:t>………..</w:t>
            </w:r>
            <w:r w:rsidRPr="002B337A">
              <w:rPr>
                <w:rFonts w:asciiTheme="minorHAnsi" w:hAnsiTheme="minorHAnsi" w:cstheme="minorHAnsi"/>
                <w:color w:val="404040" w:themeColor="text1" w:themeTint="BF"/>
              </w:rPr>
              <w:t>il …………………</w:t>
            </w:r>
          </w:p>
        </w:tc>
      </w:tr>
      <w:tr w:rsidR="002B337A" w:rsidRPr="002B337A" w14:paraId="70DC966C" w14:textId="77777777" w:rsidTr="00237D86">
        <w:tc>
          <w:tcPr>
            <w:tcW w:w="9959" w:type="dxa"/>
          </w:tcPr>
          <w:p w14:paraId="534528F7" w14:textId="77777777" w:rsidR="00377D8B" w:rsidRPr="002B337A" w:rsidRDefault="00377D8B" w:rsidP="002B337A">
            <w:pPr>
              <w:pStyle w:val="Nessunaspaziatura"/>
              <w:spacing w:line="360" w:lineRule="auto"/>
              <w:jc w:val="both"/>
              <w:rPr>
                <w:rFonts w:asciiTheme="minorHAnsi" w:hAnsiTheme="minorHAnsi" w:cstheme="minorHAnsi"/>
                <w:color w:val="404040" w:themeColor="text1" w:themeTint="BF"/>
              </w:rPr>
            </w:pPr>
          </w:p>
          <w:p w14:paraId="1F417E4C" w14:textId="77777777" w:rsidR="00D271C3" w:rsidRDefault="00377D8B" w:rsidP="00E316EB">
            <w:pPr>
              <w:pStyle w:val="Nessunaspaziatura"/>
              <w:spacing w:line="480" w:lineRule="auto"/>
              <w:jc w:val="both"/>
              <w:rPr>
                <w:rFonts w:asciiTheme="minorHAnsi" w:hAnsiTheme="minorHAnsi" w:cstheme="minorHAnsi"/>
                <w:color w:val="404040" w:themeColor="text1" w:themeTint="BF"/>
              </w:rPr>
            </w:pPr>
            <w:r w:rsidRPr="002B337A">
              <w:rPr>
                <w:rFonts w:asciiTheme="minorHAnsi" w:hAnsiTheme="minorHAnsi" w:cstheme="minorHAnsi"/>
                <w:color w:val="404040" w:themeColor="text1" w:themeTint="BF"/>
              </w:rPr>
              <w:t>Residente in</w:t>
            </w:r>
            <w:r w:rsidR="002B337A">
              <w:rPr>
                <w:rFonts w:asciiTheme="minorHAnsi" w:hAnsiTheme="minorHAnsi" w:cstheme="minorHAnsi"/>
                <w:color w:val="404040" w:themeColor="text1" w:themeTint="BF"/>
              </w:rPr>
              <w:t xml:space="preserve"> via</w:t>
            </w:r>
            <w:r w:rsidRPr="002B337A">
              <w:rPr>
                <w:rFonts w:asciiTheme="minorHAnsi" w:hAnsiTheme="minorHAnsi" w:cstheme="minorHAnsi"/>
                <w:color w:val="404040" w:themeColor="text1" w:themeTint="BF"/>
              </w:rPr>
              <w:t>…………………………………………</w:t>
            </w:r>
            <w:r w:rsidR="00D271C3">
              <w:rPr>
                <w:rFonts w:asciiTheme="minorHAnsi" w:hAnsiTheme="minorHAnsi" w:cstheme="minorHAnsi"/>
                <w:color w:val="404040" w:themeColor="text1" w:themeTint="BF"/>
              </w:rPr>
              <w:t>……………………………………. n°……………</w:t>
            </w:r>
          </w:p>
          <w:p w14:paraId="2E96F909" w14:textId="77777777" w:rsidR="00377D8B" w:rsidRPr="002B337A" w:rsidRDefault="00377D8B" w:rsidP="00E316EB">
            <w:pPr>
              <w:pStyle w:val="Nessunaspaziatura"/>
              <w:spacing w:line="480" w:lineRule="auto"/>
              <w:jc w:val="both"/>
              <w:rPr>
                <w:rFonts w:asciiTheme="minorHAnsi" w:hAnsiTheme="minorHAnsi" w:cstheme="minorHAnsi"/>
                <w:color w:val="404040" w:themeColor="text1" w:themeTint="BF"/>
              </w:rPr>
            </w:pPr>
            <w:r w:rsidRPr="002B337A">
              <w:rPr>
                <w:rFonts w:asciiTheme="minorHAnsi" w:hAnsiTheme="minorHAnsi" w:cstheme="minorHAnsi"/>
                <w:color w:val="404040" w:themeColor="text1" w:themeTint="BF"/>
              </w:rPr>
              <w:t>Comune……………………</w:t>
            </w:r>
            <w:r w:rsidR="00D271C3">
              <w:rPr>
                <w:rFonts w:asciiTheme="minorHAnsi" w:hAnsiTheme="minorHAnsi" w:cstheme="minorHAnsi"/>
                <w:color w:val="404040" w:themeColor="text1" w:themeTint="BF"/>
              </w:rPr>
              <w:t>…………………………………..</w:t>
            </w:r>
            <w:r w:rsidRPr="002B337A">
              <w:rPr>
                <w:rFonts w:asciiTheme="minorHAnsi" w:hAnsiTheme="minorHAnsi" w:cstheme="minorHAnsi"/>
                <w:color w:val="404040" w:themeColor="text1" w:themeTint="BF"/>
              </w:rPr>
              <w:t xml:space="preserve"> Cap……………</w:t>
            </w:r>
            <w:r w:rsidR="00D271C3">
              <w:rPr>
                <w:rFonts w:asciiTheme="minorHAnsi" w:hAnsiTheme="minorHAnsi" w:cstheme="minorHAnsi"/>
                <w:color w:val="404040" w:themeColor="text1" w:themeTint="BF"/>
              </w:rPr>
              <w:t>………</w:t>
            </w:r>
            <w:r w:rsidRPr="002B337A">
              <w:rPr>
                <w:rFonts w:asciiTheme="minorHAnsi" w:hAnsiTheme="minorHAnsi" w:cstheme="minorHAnsi"/>
                <w:color w:val="404040" w:themeColor="text1" w:themeTint="BF"/>
              </w:rPr>
              <w:t xml:space="preserve"> Provincia……….</w:t>
            </w:r>
          </w:p>
        </w:tc>
      </w:tr>
      <w:tr w:rsidR="002B337A" w:rsidRPr="002B337A" w14:paraId="42923409" w14:textId="77777777" w:rsidTr="00237D86">
        <w:tc>
          <w:tcPr>
            <w:tcW w:w="9959" w:type="dxa"/>
          </w:tcPr>
          <w:p w14:paraId="5983AA5D" w14:textId="77777777" w:rsidR="00377D8B" w:rsidRPr="002B337A" w:rsidRDefault="00377D8B" w:rsidP="002B337A">
            <w:pPr>
              <w:pStyle w:val="Nessunaspaziatura"/>
              <w:spacing w:line="360" w:lineRule="auto"/>
              <w:jc w:val="both"/>
              <w:rPr>
                <w:rFonts w:asciiTheme="minorHAnsi" w:hAnsiTheme="minorHAnsi" w:cstheme="minorHAnsi"/>
                <w:color w:val="404040" w:themeColor="text1" w:themeTint="BF"/>
              </w:rPr>
            </w:pPr>
          </w:p>
          <w:p w14:paraId="2B2B98D0" w14:textId="77777777" w:rsidR="00377D8B" w:rsidRPr="002B337A" w:rsidRDefault="00377D8B" w:rsidP="002B337A">
            <w:pPr>
              <w:pStyle w:val="Nessunaspaziatura"/>
              <w:spacing w:line="360" w:lineRule="auto"/>
              <w:jc w:val="both"/>
              <w:rPr>
                <w:rFonts w:asciiTheme="minorHAnsi" w:hAnsiTheme="minorHAnsi" w:cstheme="minorHAnsi"/>
                <w:color w:val="404040" w:themeColor="text1" w:themeTint="BF"/>
              </w:rPr>
            </w:pPr>
            <w:r w:rsidRPr="002B337A">
              <w:rPr>
                <w:rFonts w:asciiTheme="minorHAnsi" w:hAnsiTheme="minorHAnsi" w:cstheme="minorHAnsi"/>
                <w:color w:val="404040" w:themeColor="text1" w:themeTint="BF"/>
              </w:rPr>
              <w:t>Numero di telefono………………………….</w:t>
            </w:r>
          </w:p>
        </w:tc>
      </w:tr>
    </w:tbl>
    <w:p w14:paraId="7DE31A41" w14:textId="77777777" w:rsidR="00377D8B" w:rsidRDefault="00377D8B" w:rsidP="002B337A">
      <w:pPr>
        <w:rPr>
          <w:rFonts w:eastAsiaTheme="minorEastAsia" w:cstheme="minorHAnsi"/>
          <w:bCs/>
          <w:color w:val="1F497D" w:themeColor="text2"/>
          <w:sz w:val="4"/>
          <w:szCs w:val="18"/>
        </w:rPr>
      </w:pPr>
    </w:p>
    <w:p w14:paraId="0C73196A" w14:textId="77777777" w:rsidR="00D00ACE" w:rsidRDefault="00D00ACE" w:rsidP="002B337A">
      <w:pPr>
        <w:rPr>
          <w:rFonts w:eastAsiaTheme="minorEastAsia" w:cstheme="minorHAnsi"/>
          <w:bCs/>
          <w:color w:val="1F497D" w:themeColor="text2"/>
          <w:sz w:val="4"/>
          <w:szCs w:val="18"/>
        </w:rPr>
      </w:pPr>
    </w:p>
    <w:p w14:paraId="36A2BD44" w14:textId="77777777" w:rsidR="00D00ACE" w:rsidRDefault="00D00ACE" w:rsidP="002B337A">
      <w:pPr>
        <w:rPr>
          <w:rFonts w:eastAsiaTheme="minorEastAsia" w:cstheme="minorHAnsi"/>
          <w:bCs/>
          <w:color w:val="1F497D" w:themeColor="text2"/>
          <w:sz w:val="4"/>
          <w:szCs w:val="18"/>
        </w:rPr>
      </w:pPr>
    </w:p>
    <w:p w14:paraId="1C43B7AA" w14:textId="77777777" w:rsidR="00D00ACE" w:rsidRDefault="00D00ACE" w:rsidP="002B337A">
      <w:pPr>
        <w:rPr>
          <w:rFonts w:eastAsiaTheme="minorEastAsia" w:cstheme="minorHAnsi"/>
          <w:bCs/>
          <w:color w:val="1F497D" w:themeColor="text2"/>
          <w:sz w:val="4"/>
          <w:szCs w:val="18"/>
        </w:rPr>
      </w:pPr>
    </w:p>
    <w:p w14:paraId="6CE9C60D" w14:textId="77777777" w:rsidR="00D00ACE" w:rsidRDefault="00D00ACE" w:rsidP="002B337A">
      <w:pPr>
        <w:rPr>
          <w:rFonts w:eastAsiaTheme="minorEastAsia" w:cstheme="minorHAnsi"/>
          <w:bCs/>
          <w:color w:val="1F497D" w:themeColor="text2"/>
          <w:sz w:val="4"/>
          <w:szCs w:val="18"/>
        </w:rPr>
      </w:pPr>
    </w:p>
    <w:p w14:paraId="5F5FE3FF" w14:textId="77777777" w:rsidR="00D00ACE" w:rsidRDefault="00D00ACE" w:rsidP="002B337A">
      <w:pPr>
        <w:rPr>
          <w:rFonts w:eastAsiaTheme="minorEastAsia" w:cstheme="minorHAnsi"/>
          <w:bCs/>
          <w:color w:val="1F497D" w:themeColor="text2"/>
          <w:sz w:val="4"/>
          <w:szCs w:val="18"/>
        </w:rPr>
      </w:pPr>
    </w:p>
    <w:p w14:paraId="7CBA9077" w14:textId="77777777" w:rsidR="00D00ACE" w:rsidRDefault="00D00ACE" w:rsidP="002B337A">
      <w:pPr>
        <w:rPr>
          <w:rFonts w:eastAsiaTheme="minorEastAsia" w:cstheme="minorHAnsi"/>
          <w:bCs/>
          <w:color w:val="1F497D" w:themeColor="text2"/>
          <w:sz w:val="4"/>
          <w:szCs w:val="18"/>
        </w:rPr>
      </w:pPr>
    </w:p>
    <w:p w14:paraId="1C45157A" w14:textId="77777777" w:rsidR="00D00ACE" w:rsidRDefault="00D00ACE" w:rsidP="002B337A">
      <w:pPr>
        <w:rPr>
          <w:rFonts w:eastAsiaTheme="minorEastAsia" w:cstheme="minorHAnsi"/>
          <w:bCs/>
          <w:color w:val="1F497D" w:themeColor="text2"/>
          <w:sz w:val="4"/>
          <w:szCs w:val="18"/>
        </w:rPr>
      </w:pPr>
    </w:p>
    <w:p w14:paraId="2155A0B2" w14:textId="77777777" w:rsidR="00D00ACE" w:rsidRDefault="00D00ACE" w:rsidP="002B337A">
      <w:pPr>
        <w:rPr>
          <w:rFonts w:eastAsiaTheme="minorEastAsia" w:cstheme="minorHAnsi"/>
          <w:bCs/>
          <w:color w:val="1F497D" w:themeColor="text2"/>
          <w:sz w:val="4"/>
          <w:szCs w:val="18"/>
        </w:rPr>
      </w:pPr>
    </w:p>
    <w:p w14:paraId="6D02890E" w14:textId="77777777" w:rsidR="00D00ACE" w:rsidRDefault="00D00ACE" w:rsidP="002B337A">
      <w:pPr>
        <w:rPr>
          <w:rFonts w:eastAsiaTheme="minorEastAsia" w:cstheme="minorHAnsi"/>
          <w:bCs/>
          <w:color w:val="1F497D" w:themeColor="text2"/>
          <w:sz w:val="4"/>
          <w:szCs w:val="18"/>
        </w:rPr>
      </w:pPr>
    </w:p>
    <w:p w14:paraId="1550C75D" w14:textId="77777777" w:rsidR="00D00ACE" w:rsidRPr="00CB4140" w:rsidRDefault="00D00ACE" w:rsidP="002B337A">
      <w:pPr>
        <w:rPr>
          <w:rFonts w:eastAsiaTheme="minorEastAsia" w:cstheme="minorHAnsi"/>
          <w:bCs/>
          <w:color w:val="1F497D" w:themeColor="text2"/>
          <w:sz w:val="4"/>
          <w:szCs w:val="18"/>
        </w:rPr>
      </w:pPr>
    </w:p>
    <w:tbl>
      <w:tblPr>
        <w:tblStyle w:val="Grigliatabella"/>
        <w:tblW w:w="9955" w:type="dxa"/>
        <w:tblInd w:w="-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955"/>
      </w:tblGrid>
      <w:tr w:rsidR="0006300E" w14:paraId="4F834D29" w14:textId="77777777" w:rsidTr="00237D86">
        <w:trPr>
          <w:trHeight w:val="246"/>
        </w:trPr>
        <w:tc>
          <w:tcPr>
            <w:tcW w:w="9955" w:type="dxa"/>
          </w:tcPr>
          <w:p w14:paraId="56FCF634" w14:textId="77777777" w:rsidR="0006300E" w:rsidRPr="0006300E" w:rsidRDefault="0006300E" w:rsidP="0006300E">
            <w:pPr>
              <w:rPr>
                <w:rFonts w:eastAsiaTheme="minorEastAsia" w:cstheme="minorHAnsi"/>
                <w:bCs/>
                <w:color w:val="404040" w:themeColor="text1" w:themeTint="BF"/>
                <w:sz w:val="24"/>
                <w:szCs w:val="18"/>
              </w:rPr>
            </w:pPr>
          </w:p>
          <w:p w14:paraId="417E044E" w14:textId="77777777" w:rsidR="00E316EB" w:rsidRDefault="0006300E" w:rsidP="00E316EB">
            <w:pPr>
              <w:spacing w:line="480" w:lineRule="auto"/>
              <w:rPr>
                <w:rFonts w:eastAsiaTheme="minorEastAsia" w:cstheme="minorHAnsi"/>
                <w:bCs/>
                <w:color w:val="404040" w:themeColor="text1" w:themeTint="BF"/>
                <w:sz w:val="24"/>
                <w:szCs w:val="18"/>
              </w:rPr>
            </w:pPr>
            <w:r w:rsidRPr="0006300E">
              <w:rPr>
                <w:rFonts w:eastAsiaTheme="minorEastAsia" w:cstheme="minorHAnsi"/>
                <w:bCs/>
                <w:color w:val="404040" w:themeColor="text1" w:themeTint="BF"/>
                <w:sz w:val="24"/>
                <w:szCs w:val="18"/>
              </w:rPr>
              <w:t>L’alunno nel corrente anno scolastico è iscritto alla classe ………</w:t>
            </w:r>
            <w:r>
              <w:rPr>
                <w:rFonts w:eastAsiaTheme="minorEastAsia" w:cstheme="minorHAnsi"/>
                <w:bCs/>
                <w:color w:val="404040" w:themeColor="text1" w:themeTint="BF"/>
                <w:sz w:val="24"/>
                <w:szCs w:val="18"/>
              </w:rPr>
              <w:t>……..</w:t>
            </w:r>
            <w:r w:rsidRPr="0006300E">
              <w:rPr>
                <w:rFonts w:eastAsiaTheme="minorEastAsia" w:cstheme="minorHAnsi"/>
                <w:bCs/>
                <w:color w:val="404040" w:themeColor="text1" w:themeTint="BF"/>
                <w:sz w:val="24"/>
                <w:szCs w:val="18"/>
              </w:rPr>
              <w:t xml:space="preserve"> sez</w:t>
            </w:r>
            <w:r>
              <w:rPr>
                <w:rFonts w:eastAsiaTheme="minorEastAsia" w:cstheme="minorHAnsi"/>
                <w:bCs/>
                <w:color w:val="404040" w:themeColor="text1" w:themeTint="BF"/>
                <w:sz w:val="24"/>
                <w:szCs w:val="18"/>
              </w:rPr>
              <w:t>ione</w:t>
            </w:r>
            <w:r w:rsidRPr="0006300E">
              <w:rPr>
                <w:rFonts w:eastAsiaTheme="minorEastAsia" w:cstheme="minorHAnsi"/>
                <w:bCs/>
                <w:color w:val="404040" w:themeColor="text1" w:themeTint="BF"/>
                <w:sz w:val="24"/>
                <w:szCs w:val="18"/>
              </w:rPr>
              <w:t xml:space="preserve"> …</w:t>
            </w:r>
            <w:r>
              <w:rPr>
                <w:rFonts w:eastAsiaTheme="minorEastAsia" w:cstheme="minorHAnsi"/>
                <w:bCs/>
                <w:color w:val="404040" w:themeColor="text1" w:themeTint="BF"/>
                <w:sz w:val="24"/>
                <w:szCs w:val="18"/>
              </w:rPr>
              <w:t>….</w:t>
            </w:r>
            <w:r w:rsidR="00E316EB">
              <w:rPr>
                <w:rFonts w:eastAsiaTheme="minorEastAsia" w:cstheme="minorHAnsi"/>
                <w:bCs/>
                <w:color w:val="404040" w:themeColor="text1" w:themeTint="BF"/>
                <w:sz w:val="24"/>
                <w:szCs w:val="18"/>
              </w:rPr>
              <w:t>.....</w:t>
            </w:r>
          </w:p>
          <w:p w14:paraId="1A77EEE4" w14:textId="77777777" w:rsidR="0006300E" w:rsidRPr="0006300E" w:rsidRDefault="0006300E" w:rsidP="00E316EB">
            <w:pPr>
              <w:spacing w:line="480" w:lineRule="auto"/>
              <w:rPr>
                <w:rFonts w:eastAsiaTheme="minorEastAsia" w:cstheme="minorHAnsi"/>
                <w:bCs/>
                <w:color w:val="404040" w:themeColor="text1" w:themeTint="BF"/>
                <w:sz w:val="24"/>
                <w:szCs w:val="18"/>
              </w:rPr>
            </w:pPr>
            <w:r>
              <w:rPr>
                <w:rFonts w:eastAsiaTheme="minorEastAsia" w:cstheme="minorHAnsi"/>
                <w:bCs/>
                <w:color w:val="404040" w:themeColor="text1" w:themeTint="BF"/>
                <w:sz w:val="24"/>
                <w:szCs w:val="18"/>
              </w:rPr>
              <w:t>della scuola…………………………………………</w:t>
            </w:r>
            <w:r w:rsidR="00E316EB">
              <w:rPr>
                <w:rFonts w:eastAsiaTheme="minorEastAsia" w:cstheme="minorHAnsi"/>
                <w:bCs/>
                <w:color w:val="404040" w:themeColor="text1" w:themeTint="BF"/>
                <w:sz w:val="24"/>
                <w:szCs w:val="18"/>
              </w:rPr>
              <w:t>…………………..</w:t>
            </w:r>
            <w:r w:rsidRPr="0006300E">
              <w:rPr>
                <w:rFonts w:eastAsiaTheme="minorEastAsia" w:cstheme="minorHAnsi"/>
                <w:bCs/>
                <w:color w:val="404040" w:themeColor="text1" w:themeTint="BF"/>
                <w:sz w:val="24"/>
                <w:szCs w:val="18"/>
              </w:rPr>
              <w:t xml:space="preserve"> di………………</w:t>
            </w:r>
            <w:r w:rsidR="00E316EB">
              <w:rPr>
                <w:rFonts w:eastAsiaTheme="minorEastAsia" w:cstheme="minorHAnsi"/>
                <w:bCs/>
                <w:color w:val="404040" w:themeColor="text1" w:themeTint="BF"/>
                <w:sz w:val="24"/>
                <w:szCs w:val="18"/>
              </w:rPr>
              <w:t>……..................</w:t>
            </w:r>
          </w:p>
          <w:p w14:paraId="06147068" w14:textId="77777777" w:rsidR="0006300E" w:rsidRPr="00E316EB" w:rsidRDefault="0006300E" w:rsidP="00E316EB">
            <w:pPr>
              <w:pStyle w:val="Paragrafoelenco"/>
              <w:numPr>
                <w:ilvl w:val="0"/>
                <w:numId w:val="16"/>
              </w:numPr>
              <w:spacing w:line="480" w:lineRule="auto"/>
              <w:rPr>
                <w:rFonts w:eastAsiaTheme="minorEastAsia" w:cstheme="minorHAnsi"/>
                <w:bCs/>
                <w:color w:val="404040" w:themeColor="text1" w:themeTint="BF"/>
                <w:sz w:val="24"/>
                <w:szCs w:val="18"/>
              </w:rPr>
            </w:pPr>
            <w:r w:rsidRPr="00E316EB">
              <w:rPr>
                <w:rFonts w:eastAsiaTheme="minorEastAsia" w:cstheme="minorHAnsi"/>
                <w:bCs/>
                <w:color w:val="404040" w:themeColor="text1" w:themeTint="BF"/>
                <w:sz w:val="24"/>
                <w:szCs w:val="18"/>
              </w:rPr>
              <w:t>Docenti del team (per la scuola primaria): …………………………………………</w:t>
            </w:r>
            <w:r w:rsidR="00E316EB">
              <w:rPr>
                <w:rFonts w:eastAsiaTheme="minorEastAsia" w:cstheme="minorHAnsi"/>
                <w:bCs/>
                <w:color w:val="404040" w:themeColor="text1" w:themeTint="BF"/>
                <w:sz w:val="24"/>
                <w:szCs w:val="18"/>
              </w:rPr>
              <w:t>…………….</w:t>
            </w:r>
          </w:p>
          <w:p w14:paraId="5928F582" w14:textId="77777777" w:rsidR="00E316EB" w:rsidRPr="00E316EB" w:rsidRDefault="0006300E" w:rsidP="00E316EB">
            <w:pPr>
              <w:pStyle w:val="Paragrafoelenco"/>
              <w:numPr>
                <w:ilvl w:val="0"/>
                <w:numId w:val="16"/>
              </w:numPr>
              <w:spacing w:line="480" w:lineRule="auto"/>
              <w:rPr>
                <w:rFonts w:eastAsiaTheme="minorEastAsia" w:cstheme="minorHAnsi"/>
                <w:bCs/>
                <w:color w:val="404040" w:themeColor="text1" w:themeTint="BF"/>
                <w:sz w:val="24"/>
                <w:szCs w:val="18"/>
              </w:rPr>
            </w:pPr>
            <w:r w:rsidRPr="00E316EB">
              <w:rPr>
                <w:rFonts w:eastAsiaTheme="minorEastAsia" w:cstheme="minorHAnsi"/>
                <w:bCs/>
                <w:color w:val="404040" w:themeColor="text1" w:themeTint="BF"/>
                <w:sz w:val="24"/>
                <w:szCs w:val="18"/>
              </w:rPr>
              <w:t>Docente coordinatore del Consiglio di Classe (pe</w:t>
            </w:r>
            <w:r w:rsidR="00E316EB">
              <w:rPr>
                <w:rFonts w:eastAsiaTheme="minorEastAsia" w:cstheme="minorHAnsi"/>
                <w:bCs/>
                <w:color w:val="404040" w:themeColor="text1" w:themeTint="BF"/>
                <w:sz w:val="24"/>
                <w:szCs w:val="18"/>
              </w:rPr>
              <w:t>r la scuola secondaria)……………..</w:t>
            </w:r>
          </w:p>
          <w:p w14:paraId="135F711E" w14:textId="77777777" w:rsidR="0006300E" w:rsidRPr="0006300E" w:rsidRDefault="00E316EB" w:rsidP="00E316EB">
            <w:pPr>
              <w:pStyle w:val="Paragrafoelenco"/>
              <w:spacing w:line="480" w:lineRule="auto"/>
              <w:ind w:left="360"/>
              <w:rPr>
                <w:rFonts w:eastAsiaTheme="minorEastAsia" w:cstheme="minorHAnsi"/>
                <w:bCs/>
                <w:color w:val="404040" w:themeColor="text1" w:themeTint="BF"/>
                <w:sz w:val="24"/>
                <w:szCs w:val="18"/>
              </w:rPr>
            </w:pPr>
            <w:r>
              <w:rPr>
                <w:rFonts w:eastAsiaTheme="minorEastAsia" w:cstheme="minorHAnsi"/>
                <w:bCs/>
                <w:color w:val="404040" w:themeColor="text1" w:themeTint="BF"/>
                <w:sz w:val="24"/>
                <w:szCs w:val="18"/>
              </w:rPr>
              <w:t>……………………………………………………………………………………………………………………</w:t>
            </w:r>
          </w:p>
        </w:tc>
      </w:tr>
      <w:tr w:rsidR="00D00ACE" w14:paraId="083A1DDD" w14:textId="77777777" w:rsidTr="00237D86">
        <w:trPr>
          <w:trHeight w:val="246"/>
        </w:trPr>
        <w:tc>
          <w:tcPr>
            <w:tcW w:w="9955" w:type="dxa"/>
          </w:tcPr>
          <w:p w14:paraId="7B33FFBF" w14:textId="77777777" w:rsidR="00D00ACE" w:rsidRDefault="00D00ACE" w:rsidP="0006300E">
            <w:pPr>
              <w:rPr>
                <w:rFonts w:eastAsiaTheme="minorEastAsia" w:cstheme="minorHAnsi"/>
                <w:bCs/>
                <w:color w:val="404040" w:themeColor="text1" w:themeTint="BF"/>
                <w:sz w:val="24"/>
                <w:szCs w:val="18"/>
              </w:rPr>
            </w:pPr>
          </w:p>
          <w:p w14:paraId="14E74B22" w14:textId="77777777" w:rsidR="00D00ACE" w:rsidRPr="0006300E" w:rsidRDefault="00D00ACE" w:rsidP="0006300E">
            <w:pPr>
              <w:rPr>
                <w:rFonts w:eastAsiaTheme="minorEastAsia" w:cstheme="minorHAnsi"/>
                <w:bCs/>
                <w:color w:val="404040" w:themeColor="text1" w:themeTint="BF"/>
                <w:sz w:val="24"/>
                <w:szCs w:val="18"/>
              </w:rPr>
            </w:pPr>
          </w:p>
        </w:tc>
      </w:tr>
    </w:tbl>
    <w:p w14:paraId="389857D7" w14:textId="77777777" w:rsidR="00377D8B" w:rsidRPr="00CB4140" w:rsidRDefault="00377D8B" w:rsidP="002B337A">
      <w:pPr>
        <w:rPr>
          <w:rFonts w:cstheme="minorHAnsi"/>
          <w:sz w:val="8"/>
        </w:rPr>
      </w:pPr>
    </w:p>
    <w:tbl>
      <w:tblPr>
        <w:tblStyle w:val="Grigliatabella"/>
        <w:tblW w:w="9955" w:type="dxa"/>
        <w:tblInd w:w="-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55"/>
      </w:tblGrid>
      <w:tr w:rsidR="00237D86" w:rsidRPr="00D271C3" w14:paraId="7A38A53D" w14:textId="77777777" w:rsidTr="00237D86">
        <w:tc>
          <w:tcPr>
            <w:tcW w:w="9955" w:type="dxa"/>
          </w:tcPr>
          <w:p w14:paraId="476EA18E" w14:textId="77777777" w:rsidR="00377D8B" w:rsidRPr="00D271C3" w:rsidRDefault="00377D8B" w:rsidP="00E316EB">
            <w:pPr>
              <w:pStyle w:val="Nessunaspaziatura"/>
              <w:spacing w:line="480" w:lineRule="auto"/>
              <w:rPr>
                <w:rFonts w:asciiTheme="minorHAnsi" w:hAnsiTheme="minorHAnsi" w:cstheme="minorHAnsi"/>
                <w:b/>
                <w:color w:val="404040" w:themeColor="text1" w:themeTint="BF"/>
                <w:sz w:val="24"/>
                <w:szCs w:val="24"/>
              </w:rPr>
            </w:pPr>
            <w:r w:rsidRPr="00D271C3">
              <w:rPr>
                <w:rFonts w:asciiTheme="minorHAnsi" w:hAnsiTheme="minorHAnsi" w:cstheme="minorHAnsi"/>
                <w:b/>
                <w:color w:val="404040" w:themeColor="text1" w:themeTint="BF"/>
                <w:sz w:val="24"/>
                <w:szCs w:val="24"/>
              </w:rPr>
              <w:t>Relazione attestante la situazione di ALUNNO PLUSDOTATO effettua</w:t>
            </w:r>
            <w:r w:rsidR="00E316EB">
              <w:rPr>
                <w:rFonts w:asciiTheme="minorHAnsi" w:hAnsiTheme="minorHAnsi" w:cstheme="minorHAnsi"/>
                <w:b/>
                <w:color w:val="404040" w:themeColor="text1" w:themeTint="BF"/>
                <w:sz w:val="24"/>
                <w:szCs w:val="24"/>
              </w:rPr>
              <w:t>ta da………………………………...Struttura………….…………</w:t>
            </w:r>
            <w:r w:rsidRPr="00D271C3">
              <w:rPr>
                <w:rFonts w:asciiTheme="minorHAnsi" w:hAnsiTheme="minorHAnsi" w:cstheme="minorHAnsi"/>
                <w:b/>
                <w:color w:val="404040" w:themeColor="text1" w:themeTint="BF"/>
                <w:sz w:val="24"/>
                <w:szCs w:val="24"/>
              </w:rPr>
              <w:t>In data: ……………………</w:t>
            </w:r>
            <w:r w:rsidR="00E316EB">
              <w:rPr>
                <w:rFonts w:asciiTheme="minorHAnsi" w:hAnsiTheme="minorHAnsi" w:cstheme="minorHAnsi"/>
                <w:b/>
                <w:color w:val="404040" w:themeColor="text1" w:themeTint="BF"/>
                <w:sz w:val="24"/>
                <w:szCs w:val="24"/>
              </w:rPr>
              <w:t>.</w:t>
            </w:r>
          </w:p>
        </w:tc>
      </w:tr>
      <w:tr w:rsidR="00237D86" w:rsidRPr="00D271C3" w14:paraId="5107DE0D" w14:textId="77777777" w:rsidTr="00237D86">
        <w:tc>
          <w:tcPr>
            <w:tcW w:w="9955" w:type="dxa"/>
          </w:tcPr>
          <w:p w14:paraId="6A282180" w14:textId="77777777" w:rsidR="00E316EB" w:rsidRDefault="00E316EB" w:rsidP="00E316EB">
            <w:pPr>
              <w:pStyle w:val="Nessunaspaziatura"/>
              <w:rPr>
                <w:rFonts w:asciiTheme="minorHAnsi" w:hAnsiTheme="minorHAnsi" w:cstheme="minorHAnsi"/>
                <w:b/>
                <w:color w:val="404040" w:themeColor="text1" w:themeTint="BF"/>
                <w:sz w:val="24"/>
                <w:szCs w:val="24"/>
              </w:rPr>
            </w:pPr>
          </w:p>
          <w:p w14:paraId="209A0D95" w14:textId="77777777" w:rsidR="00377D8B" w:rsidRPr="00D271C3" w:rsidRDefault="00377D8B" w:rsidP="00E316EB">
            <w:pPr>
              <w:pStyle w:val="Nessunaspaziatura"/>
              <w:spacing w:line="360" w:lineRule="auto"/>
              <w:rPr>
                <w:rFonts w:asciiTheme="minorHAnsi" w:hAnsiTheme="minorHAnsi" w:cstheme="minorHAnsi"/>
                <w:b/>
                <w:color w:val="404040" w:themeColor="text1" w:themeTint="BF"/>
                <w:sz w:val="24"/>
                <w:szCs w:val="24"/>
              </w:rPr>
            </w:pPr>
            <w:r w:rsidRPr="00D271C3">
              <w:rPr>
                <w:rFonts w:asciiTheme="minorHAnsi" w:hAnsiTheme="minorHAnsi" w:cstheme="minorHAnsi"/>
                <w:b/>
                <w:color w:val="404040" w:themeColor="text1" w:themeTint="BF"/>
                <w:sz w:val="24"/>
                <w:szCs w:val="24"/>
              </w:rPr>
              <w:t>L’alunno è stato indirizzato dalla scuola</w:t>
            </w:r>
            <w:r w:rsidR="00D271C3">
              <w:rPr>
                <w:rFonts w:asciiTheme="minorHAnsi" w:hAnsiTheme="minorHAnsi" w:cstheme="minorHAnsi"/>
                <w:b/>
                <w:color w:val="404040" w:themeColor="text1" w:themeTint="BF"/>
                <w:sz w:val="24"/>
                <w:szCs w:val="24"/>
              </w:rPr>
              <w:t>?</w:t>
            </w:r>
            <w:r w:rsidRPr="00D271C3">
              <w:rPr>
                <w:rFonts w:asciiTheme="minorHAnsi" w:hAnsiTheme="minorHAnsi" w:cstheme="minorHAnsi"/>
                <w:b/>
                <w:color w:val="404040" w:themeColor="text1" w:themeTint="BF"/>
                <w:sz w:val="24"/>
                <w:szCs w:val="24"/>
              </w:rPr>
              <w:t xml:space="preserve"> ……</w:t>
            </w:r>
            <w:r w:rsidR="00B91B0E">
              <w:rPr>
                <w:rFonts w:asciiTheme="minorHAnsi" w:hAnsiTheme="minorHAnsi" w:cstheme="minorHAnsi"/>
                <w:b/>
                <w:color w:val="404040" w:themeColor="text1" w:themeTint="BF"/>
                <w:sz w:val="24"/>
                <w:szCs w:val="24"/>
              </w:rPr>
              <w:t>.</w:t>
            </w:r>
            <w:r w:rsidR="00E316EB">
              <w:rPr>
                <w:rFonts w:asciiTheme="minorHAnsi" w:hAnsiTheme="minorHAnsi" w:cstheme="minorHAnsi"/>
                <w:b/>
                <w:color w:val="404040" w:themeColor="text1" w:themeTint="BF"/>
                <w:sz w:val="24"/>
                <w:szCs w:val="24"/>
              </w:rPr>
              <w:t>….</w:t>
            </w:r>
          </w:p>
        </w:tc>
      </w:tr>
      <w:tr w:rsidR="00237D86" w:rsidRPr="00D271C3" w14:paraId="3F9625D9" w14:textId="77777777" w:rsidTr="00237D86">
        <w:trPr>
          <w:trHeight w:val="666"/>
        </w:trPr>
        <w:tc>
          <w:tcPr>
            <w:tcW w:w="9955" w:type="dxa"/>
          </w:tcPr>
          <w:p w14:paraId="35DE7928"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r w:rsidRPr="00D271C3">
              <w:rPr>
                <w:rFonts w:asciiTheme="minorHAnsi" w:hAnsiTheme="minorHAnsi" w:cstheme="minorHAnsi"/>
                <w:b/>
                <w:color w:val="404040" w:themeColor="text1" w:themeTint="BF"/>
                <w:sz w:val="24"/>
                <w:szCs w:val="24"/>
              </w:rPr>
              <w:t>Breve sintesi della relazione</w:t>
            </w:r>
          </w:p>
          <w:p w14:paraId="32DAC49B"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0DB53651"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7BF18A41"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7C51CEBB"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6974C428"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tc>
      </w:tr>
      <w:tr w:rsidR="00237D86" w:rsidRPr="00D271C3" w14:paraId="7D03036B" w14:textId="77777777" w:rsidTr="00237D86">
        <w:trPr>
          <w:trHeight w:val="666"/>
        </w:trPr>
        <w:tc>
          <w:tcPr>
            <w:tcW w:w="9955" w:type="dxa"/>
          </w:tcPr>
          <w:p w14:paraId="7E36BE36" w14:textId="77777777" w:rsidR="00377D8B" w:rsidRPr="00D271C3" w:rsidRDefault="00E316EB" w:rsidP="002B337A">
            <w:pPr>
              <w:pStyle w:val="Nessunaspaziatura"/>
              <w:spacing w:line="360" w:lineRule="auto"/>
              <w:rPr>
                <w:rFonts w:asciiTheme="minorHAnsi" w:hAnsiTheme="minorHAnsi" w:cstheme="minorHAnsi"/>
                <w:b/>
                <w:color w:val="404040" w:themeColor="text1" w:themeTint="BF"/>
                <w:sz w:val="24"/>
                <w:szCs w:val="24"/>
              </w:rPr>
            </w:pPr>
            <w:r w:rsidRPr="00D271C3">
              <w:rPr>
                <w:rFonts w:asciiTheme="minorHAnsi" w:hAnsiTheme="minorHAnsi" w:cstheme="minorHAnsi"/>
                <w:b/>
                <w:color w:val="404040" w:themeColor="text1" w:themeTint="BF"/>
                <w:sz w:val="24"/>
                <w:szCs w:val="24"/>
              </w:rPr>
              <w:t xml:space="preserve">Presenza di </w:t>
            </w:r>
            <w:r w:rsidR="00377D8B" w:rsidRPr="00D271C3">
              <w:rPr>
                <w:rFonts w:asciiTheme="minorHAnsi" w:hAnsiTheme="minorHAnsi" w:cstheme="minorHAnsi"/>
                <w:b/>
                <w:color w:val="404040" w:themeColor="text1" w:themeTint="BF"/>
                <w:sz w:val="24"/>
                <w:szCs w:val="24"/>
              </w:rPr>
              <w:t xml:space="preserve">ALTRA CERTIFICAZIONE? </w:t>
            </w:r>
          </w:p>
          <w:p w14:paraId="152C094B"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556D3678"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59CF8A96"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0A04730A"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p w14:paraId="67BDF23D" w14:textId="77777777" w:rsidR="00377D8B" w:rsidRPr="00D271C3" w:rsidRDefault="00377D8B" w:rsidP="002B337A">
            <w:pPr>
              <w:pStyle w:val="Nessunaspaziatura"/>
              <w:spacing w:line="360" w:lineRule="auto"/>
              <w:rPr>
                <w:rFonts w:asciiTheme="minorHAnsi" w:hAnsiTheme="minorHAnsi" w:cstheme="minorHAnsi"/>
                <w:b/>
                <w:color w:val="404040" w:themeColor="text1" w:themeTint="BF"/>
                <w:sz w:val="24"/>
                <w:szCs w:val="24"/>
              </w:rPr>
            </w:pPr>
          </w:p>
        </w:tc>
      </w:tr>
    </w:tbl>
    <w:p w14:paraId="77A72A56" w14:textId="77777777" w:rsidR="00377D8B" w:rsidRPr="00B91B0E" w:rsidRDefault="00377D8B" w:rsidP="002B337A">
      <w:pPr>
        <w:rPr>
          <w:rFonts w:cstheme="minorHAnsi"/>
          <w:sz w:val="14"/>
        </w:rPr>
      </w:pPr>
    </w:p>
    <w:p w14:paraId="631018DB" w14:textId="77777777" w:rsidR="00F06AAE" w:rsidRPr="00F06AAE" w:rsidRDefault="00F06AAE" w:rsidP="002B337A">
      <w:pPr>
        <w:pStyle w:val="Nessunaspaziatura"/>
        <w:spacing w:line="360" w:lineRule="auto"/>
        <w:rPr>
          <w:rFonts w:asciiTheme="minorHAnsi" w:hAnsiTheme="minorHAnsi" w:cstheme="minorHAnsi"/>
          <w:sz w:val="24"/>
          <w:szCs w:val="24"/>
        </w:rPr>
      </w:pPr>
      <w:r w:rsidRPr="00E316EB">
        <w:rPr>
          <w:rFonts w:asciiTheme="minorHAnsi" w:hAnsiTheme="minorHAnsi" w:cstheme="minorHAnsi"/>
          <w:b/>
          <w:sz w:val="24"/>
          <w:szCs w:val="24"/>
        </w:rPr>
        <w:t>Osser</w:t>
      </w:r>
      <w:r w:rsidR="00E316EB" w:rsidRPr="00E316EB">
        <w:rPr>
          <w:rFonts w:asciiTheme="minorHAnsi" w:hAnsiTheme="minorHAnsi" w:cstheme="minorHAnsi"/>
          <w:b/>
          <w:sz w:val="24"/>
          <w:szCs w:val="24"/>
        </w:rPr>
        <w:t>vazioni dei docenti sull’alunno</w:t>
      </w:r>
      <w:r w:rsidR="00E316EB">
        <w:rPr>
          <w:rFonts w:asciiTheme="minorHAnsi" w:hAnsiTheme="minorHAnsi" w:cstheme="minorHAnsi"/>
          <w:b/>
          <w:sz w:val="24"/>
          <w:szCs w:val="24"/>
        </w:rPr>
        <w:t xml:space="preserve"> in merito a varie aree.</w:t>
      </w:r>
      <w:r w:rsidR="00E316EB">
        <w:rPr>
          <w:rFonts w:asciiTheme="minorHAnsi" w:hAnsiTheme="minorHAnsi" w:cstheme="minorHAnsi"/>
          <w:sz w:val="24"/>
          <w:szCs w:val="24"/>
        </w:rPr>
        <w:br/>
      </w:r>
      <w:r w:rsidR="00E316EB" w:rsidRPr="00E316EB">
        <w:rPr>
          <w:rFonts w:asciiTheme="minorHAnsi" w:hAnsiTheme="minorHAnsi" w:cstheme="minorHAnsi"/>
          <w:sz w:val="24"/>
          <w:szCs w:val="24"/>
        </w:rPr>
        <w:sym w:font="Wingdings" w:char="F0E0"/>
      </w:r>
      <w:r w:rsidR="00E316EB">
        <w:rPr>
          <w:rFonts w:asciiTheme="minorHAnsi" w:hAnsiTheme="minorHAnsi" w:cstheme="minorHAnsi"/>
          <w:sz w:val="24"/>
          <w:szCs w:val="24"/>
        </w:rPr>
        <w:t xml:space="preserve"> Graduare da 0 (</w:t>
      </w:r>
      <w:r w:rsidRPr="00F06AAE">
        <w:rPr>
          <w:rFonts w:asciiTheme="minorHAnsi" w:hAnsiTheme="minorHAnsi" w:cstheme="minorHAnsi"/>
          <w:sz w:val="24"/>
          <w:szCs w:val="24"/>
        </w:rPr>
        <w:t>fenomeno assente</w:t>
      </w:r>
      <w:r w:rsidR="00E316EB">
        <w:rPr>
          <w:rFonts w:asciiTheme="minorHAnsi" w:hAnsiTheme="minorHAnsi" w:cstheme="minorHAnsi"/>
          <w:sz w:val="24"/>
          <w:szCs w:val="24"/>
        </w:rPr>
        <w:t>) a 5 (massimo grado di presenza)</w:t>
      </w:r>
      <w:r w:rsidRPr="00F06AAE">
        <w:rPr>
          <w:rFonts w:asciiTheme="minorHAnsi" w:hAnsiTheme="minorHAnsi" w:cstheme="minorHAnsi"/>
          <w:sz w:val="24"/>
          <w:szCs w:val="24"/>
        </w:rPr>
        <w:t xml:space="preserve">: </w:t>
      </w:r>
    </w:p>
    <w:p w14:paraId="7B966DE2" w14:textId="77777777" w:rsidR="00F06AAE" w:rsidRPr="00F06AAE" w:rsidRDefault="00F06AAE" w:rsidP="002B337A">
      <w:pPr>
        <w:pStyle w:val="Nessunaspaziatura"/>
        <w:spacing w:line="360" w:lineRule="auto"/>
        <w:rPr>
          <w:rFonts w:asciiTheme="minorHAnsi" w:hAnsiTheme="minorHAnsi" w:cstheme="minorHAnsi"/>
          <w:sz w:val="24"/>
          <w:szCs w:val="24"/>
        </w:rPr>
      </w:pPr>
    </w:p>
    <w:p w14:paraId="55027F9F" w14:textId="77777777" w:rsidR="00F06AAE" w:rsidRPr="00F06AAE" w:rsidRDefault="00F06AAE" w:rsidP="002B337A">
      <w:pPr>
        <w:pStyle w:val="Nessunaspaziatura"/>
        <w:spacing w:line="360" w:lineRule="auto"/>
        <w:rPr>
          <w:rFonts w:asciiTheme="minorHAnsi" w:hAnsiTheme="minorHAnsi" w:cstheme="minorHAnsi"/>
          <w:sz w:val="24"/>
          <w:szCs w:val="24"/>
        </w:rPr>
      </w:pPr>
      <w:r w:rsidRPr="00F06AAE">
        <w:rPr>
          <w:rFonts w:asciiTheme="minorHAnsi" w:hAnsiTheme="minorHAnsi" w:cstheme="minorHAnsi"/>
          <w:sz w:val="24"/>
          <w:szCs w:val="24"/>
        </w:rPr>
        <w:t>1. AREA EMOTIVO-RELAZIONALE-COMUNICATIVA</w:t>
      </w:r>
    </w:p>
    <w:tbl>
      <w:tblPr>
        <w:tblStyle w:val="Grigliatabella"/>
        <w:tblW w:w="0" w:type="auto"/>
        <w:tblInd w:w="-1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52"/>
        <w:gridCol w:w="423"/>
        <w:gridCol w:w="423"/>
        <w:gridCol w:w="423"/>
        <w:gridCol w:w="424"/>
        <w:gridCol w:w="369"/>
        <w:gridCol w:w="368"/>
      </w:tblGrid>
      <w:tr w:rsidR="002B337A" w:rsidRPr="00F06AAE" w14:paraId="0BC699E3" w14:textId="77777777" w:rsidTr="00DD2B05">
        <w:trPr>
          <w:trHeight w:val="442"/>
        </w:trPr>
        <w:tc>
          <w:tcPr>
            <w:tcW w:w="7352" w:type="dxa"/>
          </w:tcPr>
          <w:p w14:paraId="5BE6CECD"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09878B9"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0</w:t>
            </w:r>
          </w:p>
        </w:tc>
        <w:tc>
          <w:tcPr>
            <w:tcW w:w="423" w:type="dxa"/>
          </w:tcPr>
          <w:p w14:paraId="345C1A6A"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1</w:t>
            </w:r>
          </w:p>
        </w:tc>
        <w:tc>
          <w:tcPr>
            <w:tcW w:w="423" w:type="dxa"/>
          </w:tcPr>
          <w:p w14:paraId="4C6E19BE"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2</w:t>
            </w:r>
          </w:p>
        </w:tc>
        <w:tc>
          <w:tcPr>
            <w:tcW w:w="424" w:type="dxa"/>
          </w:tcPr>
          <w:p w14:paraId="36DE6192"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3</w:t>
            </w:r>
          </w:p>
        </w:tc>
        <w:tc>
          <w:tcPr>
            <w:tcW w:w="369" w:type="dxa"/>
          </w:tcPr>
          <w:p w14:paraId="0C51E5D3"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4</w:t>
            </w:r>
          </w:p>
        </w:tc>
        <w:tc>
          <w:tcPr>
            <w:tcW w:w="368" w:type="dxa"/>
          </w:tcPr>
          <w:p w14:paraId="3CEA8394"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5</w:t>
            </w:r>
          </w:p>
        </w:tc>
      </w:tr>
      <w:tr w:rsidR="002B337A" w:rsidRPr="00F06AAE" w14:paraId="5FBAE636" w14:textId="77777777" w:rsidTr="00DD2B05">
        <w:tc>
          <w:tcPr>
            <w:tcW w:w="7352" w:type="dxa"/>
          </w:tcPr>
          <w:p w14:paraId="5D0A5A20"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Ama frequentare la scuola</w:t>
            </w:r>
          </w:p>
        </w:tc>
        <w:tc>
          <w:tcPr>
            <w:tcW w:w="423" w:type="dxa"/>
          </w:tcPr>
          <w:p w14:paraId="7130747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AF0AFDA"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2E972812"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77E90756"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41CB756A"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3564310F"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48D9C392" w14:textId="77777777" w:rsidTr="00DD2B05">
        <w:trPr>
          <w:trHeight w:val="441"/>
        </w:trPr>
        <w:tc>
          <w:tcPr>
            <w:tcW w:w="7352" w:type="dxa"/>
          </w:tcPr>
          <w:p w14:paraId="201E96B0"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sensibile alle critiche</w:t>
            </w:r>
          </w:p>
        </w:tc>
        <w:tc>
          <w:tcPr>
            <w:tcW w:w="423" w:type="dxa"/>
          </w:tcPr>
          <w:p w14:paraId="50879516"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7C6F3AD7"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2313FBE"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46673CC1"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0192A510"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71D30E55"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6ABF72A3" w14:textId="77777777" w:rsidTr="00DD2B05">
        <w:tc>
          <w:tcPr>
            <w:tcW w:w="7352" w:type="dxa"/>
          </w:tcPr>
          <w:p w14:paraId="6530A49C"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Accoglie con entusiasmo le sfide</w:t>
            </w:r>
          </w:p>
        </w:tc>
        <w:tc>
          <w:tcPr>
            <w:tcW w:w="423" w:type="dxa"/>
          </w:tcPr>
          <w:p w14:paraId="1627D61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14C9C34"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3112FB0"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055F40A4"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323F94EB"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4C40BDD5"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3A95B59B" w14:textId="77777777" w:rsidTr="00DD2B05">
        <w:tc>
          <w:tcPr>
            <w:tcW w:w="7352" w:type="dxa"/>
          </w:tcPr>
          <w:p w14:paraId="4D9DC463"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sensibile nei confronti di tematiche sociali</w:t>
            </w:r>
          </w:p>
        </w:tc>
        <w:tc>
          <w:tcPr>
            <w:tcW w:w="423" w:type="dxa"/>
          </w:tcPr>
          <w:p w14:paraId="3883D664"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4C49EA8"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7607752F"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17278A55"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62F294E7"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0F473A56"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5AE7855E" w14:textId="77777777" w:rsidTr="00DD2B05">
        <w:tc>
          <w:tcPr>
            <w:tcW w:w="7352" w:type="dxa"/>
          </w:tcPr>
          <w:p w14:paraId="1C64D646"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Ha uno spiccato senso dell’umorismo</w:t>
            </w:r>
          </w:p>
        </w:tc>
        <w:tc>
          <w:tcPr>
            <w:tcW w:w="423" w:type="dxa"/>
          </w:tcPr>
          <w:p w14:paraId="637D0289"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DD72A12"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275C862"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0B953B42"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770F1CC7"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19CFFB47"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2699C286" w14:textId="77777777" w:rsidTr="00DD2B05">
        <w:tc>
          <w:tcPr>
            <w:tcW w:w="7352" w:type="dxa"/>
          </w:tcPr>
          <w:p w14:paraId="7EF45849"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Si appassiona facilmente alle novità</w:t>
            </w:r>
          </w:p>
        </w:tc>
        <w:tc>
          <w:tcPr>
            <w:tcW w:w="423" w:type="dxa"/>
          </w:tcPr>
          <w:p w14:paraId="7EEBF35C"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CE40097"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1F7778D"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5DB215C4"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13F9ED3A"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760E888F"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0A06D8D9" w14:textId="77777777" w:rsidTr="00DD2B05">
        <w:tc>
          <w:tcPr>
            <w:tcW w:w="7352" w:type="dxa"/>
          </w:tcPr>
          <w:p w14:paraId="73C849CC"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impaziente con i compagni</w:t>
            </w:r>
          </w:p>
        </w:tc>
        <w:tc>
          <w:tcPr>
            <w:tcW w:w="423" w:type="dxa"/>
          </w:tcPr>
          <w:p w14:paraId="65C3FD03"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2ACE3721"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425BB10"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768638FD"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16453C7F"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792E8DE7"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5319361E" w14:textId="77777777" w:rsidTr="00DD2B05">
        <w:tc>
          <w:tcPr>
            <w:tcW w:w="7352" w:type="dxa"/>
          </w:tcPr>
          <w:p w14:paraId="43B9AF1C"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Ha forti reazioni emotive</w:t>
            </w:r>
          </w:p>
        </w:tc>
        <w:tc>
          <w:tcPr>
            <w:tcW w:w="423" w:type="dxa"/>
          </w:tcPr>
          <w:p w14:paraId="457F9A71"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B54AFA6"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0AE361E7"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502F924A"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4C0C03A3"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03F46D7E"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42411B72" w14:textId="77777777" w:rsidTr="00DD2B05">
        <w:tc>
          <w:tcPr>
            <w:tcW w:w="7352" w:type="dxa"/>
          </w:tcPr>
          <w:p w14:paraId="093DF159"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Si annoia in classe</w:t>
            </w:r>
          </w:p>
        </w:tc>
        <w:tc>
          <w:tcPr>
            <w:tcW w:w="423" w:type="dxa"/>
          </w:tcPr>
          <w:p w14:paraId="28608BA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ADA082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97726B1"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2B14376F"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419F5CB7"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19B4A596"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5E4A4DE5" w14:textId="77777777" w:rsidTr="00DD2B05">
        <w:tc>
          <w:tcPr>
            <w:tcW w:w="7352" w:type="dxa"/>
          </w:tcPr>
          <w:p w14:paraId="56C6C7D8"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motivato nello studio a casa</w:t>
            </w:r>
          </w:p>
        </w:tc>
        <w:tc>
          <w:tcPr>
            <w:tcW w:w="423" w:type="dxa"/>
          </w:tcPr>
          <w:p w14:paraId="22ED84BC"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0D09DCEB"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E6CD4D3"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402D77FF"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2B614735"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4DF5805D"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3C7A864A" w14:textId="77777777" w:rsidTr="00DD2B05">
        <w:tc>
          <w:tcPr>
            <w:tcW w:w="7352" w:type="dxa"/>
          </w:tcPr>
          <w:p w14:paraId="639B296C"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popolare fra i compagni</w:t>
            </w:r>
          </w:p>
        </w:tc>
        <w:tc>
          <w:tcPr>
            <w:tcW w:w="423" w:type="dxa"/>
          </w:tcPr>
          <w:p w14:paraId="52910F44"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22038749"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7C69BE5A"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7FB883CB"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64A501BF"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2940F818"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72A50649" w14:textId="77777777" w:rsidTr="00DD2B05">
        <w:tc>
          <w:tcPr>
            <w:tcW w:w="7352" w:type="dxa"/>
          </w:tcPr>
          <w:p w14:paraId="437E88FE"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Ha una fervida immaginazione</w:t>
            </w:r>
          </w:p>
        </w:tc>
        <w:tc>
          <w:tcPr>
            <w:tcW w:w="423" w:type="dxa"/>
          </w:tcPr>
          <w:p w14:paraId="685A5662"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CB0CCD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5AF0269"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35FC59E0"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2D10B726"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754EFF4C"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246E04CF" w14:textId="77777777" w:rsidTr="00DD2B05">
        <w:tc>
          <w:tcPr>
            <w:tcW w:w="7352" w:type="dxa"/>
          </w:tcPr>
          <w:p w14:paraId="3FEF0C24"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Si scoraggia di fronte all’insuccesso</w:t>
            </w:r>
          </w:p>
        </w:tc>
        <w:tc>
          <w:tcPr>
            <w:tcW w:w="423" w:type="dxa"/>
          </w:tcPr>
          <w:p w14:paraId="50B19107"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7158C1D"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20AD14D2"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2B047F6D"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669948D8"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218C74EA"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6399E9FC" w14:textId="77777777" w:rsidTr="00DD2B05">
        <w:tc>
          <w:tcPr>
            <w:tcW w:w="7352" w:type="dxa"/>
          </w:tcPr>
          <w:p w14:paraId="2BBB3DD6"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Crede in sé stesso e nelle sue capacità</w:t>
            </w:r>
          </w:p>
        </w:tc>
        <w:tc>
          <w:tcPr>
            <w:tcW w:w="423" w:type="dxa"/>
          </w:tcPr>
          <w:p w14:paraId="493FFCE7"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6D612AB"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D970169"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351E0A70"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5C8336BD"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30D7D883"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6CC69213" w14:textId="77777777" w:rsidTr="00DD2B05">
        <w:tc>
          <w:tcPr>
            <w:tcW w:w="7352" w:type="dxa"/>
          </w:tcPr>
          <w:p w14:paraId="22B264EE"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Preferisce relazionarsi con compagni più grandi</w:t>
            </w:r>
          </w:p>
        </w:tc>
        <w:tc>
          <w:tcPr>
            <w:tcW w:w="423" w:type="dxa"/>
          </w:tcPr>
          <w:p w14:paraId="30D6C60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A777333"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38B4D03"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62162BA1"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07949A88"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6AF8FB1E"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13CBE3E7" w14:textId="77777777" w:rsidTr="00DD2B05">
        <w:tc>
          <w:tcPr>
            <w:tcW w:w="7352" w:type="dxa"/>
          </w:tcPr>
          <w:p w14:paraId="18DEDD90"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Sa gestire la frustrazione</w:t>
            </w:r>
          </w:p>
        </w:tc>
        <w:tc>
          <w:tcPr>
            <w:tcW w:w="423" w:type="dxa"/>
          </w:tcPr>
          <w:p w14:paraId="38E69E20"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024D100A"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16CFE03"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2D59A3A4"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62E7A04B"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6AFD55A7"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1BF75DC1" w14:textId="77777777" w:rsidTr="00DD2B05">
        <w:tc>
          <w:tcPr>
            <w:tcW w:w="7352" w:type="dxa"/>
          </w:tcPr>
          <w:p w14:paraId="0FF2CEB1"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Prova piacere nel mettersi alla prova</w:t>
            </w:r>
          </w:p>
        </w:tc>
        <w:tc>
          <w:tcPr>
            <w:tcW w:w="423" w:type="dxa"/>
          </w:tcPr>
          <w:p w14:paraId="70F0117F"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4DC33FE"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EC35EAE"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38141706"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75C4048A"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7BEF0748"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0A19CF61" w14:textId="77777777" w:rsidTr="00DD2B05">
        <w:tc>
          <w:tcPr>
            <w:tcW w:w="7352" w:type="dxa"/>
          </w:tcPr>
          <w:p w14:paraId="7BD46DAE"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creativo</w:t>
            </w:r>
          </w:p>
        </w:tc>
        <w:tc>
          <w:tcPr>
            <w:tcW w:w="423" w:type="dxa"/>
          </w:tcPr>
          <w:p w14:paraId="1F80B1BC"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272F4726"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BC94C14"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54787BD9"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2D3412D8"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41C3A83C"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7CDB4F60" w14:textId="77777777" w:rsidTr="00DD2B05">
        <w:tc>
          <w:tcPr>
            <w:tcW w:w="7352" w:type="dxa"/>
          </w:tcPr>
          <w:p w14:paraId="1B357DF4"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Si aspetta molto da se stesso e dagli altri</w:t>
            </w:r>
          </w:p>
        </w:tc>
        <w:tc>
          <w:tcPr>
            <w:tcW w:w="423" w:type="dxa"/>
          </w:tcPr>
          <w:p w14:paraId="6E2DB894"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B0EF5C8"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7F7E8C7"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3CA9DC28"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5B6FB768"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67DBF88E"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73AA9CE4" w14:textId="77777777" w:rsidTr="00DD2B05">
        <w:tc>
          <w:tcPr>
            <w:tcW w:w="7352" w:type="dxa"/>
          </w:tcPr>
          <w:p w14:paraId="04811662"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attento ai dettagli fin quasi in modo ossessivo</w:t>
            </w:r>
          </w:p>
        </w:tc>
        <w:tc>
          <w:tcPr>
            <w:tcW w:w="423" w:type="dxa"/>
          </w:tcPr>
          <w:p w14:paraId="67444E7E"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42842E03"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3E5F4B1"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07E90EB5"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12E5F885"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1B7BB3BA"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06AC2546" w14:textId="77777777" w:rsidTr="00DD2B05">
        <w:tc>
          <w:tcPr>
            <w:tcW w:w="7352" w:type="dxa"/>
          </w:tcPr>
          <w:p w14:paraId="7351CB1D"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È attento e sensibile allo stato d’animo degli altri</w:t>
            </w:r>
          </w:p>
        </w:tc>
        <w:tc>
          <w:tcPr>
            <w:tcW w:w="423" w:type="dxa"/>
          </w:tcPr>
          <w:p w14:paraId="23EA1425"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6613859D"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5F9BE64"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2909BA73"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7542A97D"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196D06D7"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2191EBCC" w14:textId="77777777" w:rsidTr="00DD2B05">
        <w:tc>
          <w:tcPr>
            <w:tcW w:w="7352" w:type="dxa"/>
          </w:tcPr>
          <w:p w14:paraId="151EA6A1"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Ha tanti interessi</w:t>
            </w:r>
          </w:p>
        </w:tc>
        <w:tc>
          <w:tcPr>
            <w:tcW w:w="423" w:type="dxa"/>
          </w:tcPr>
          <w:p w14:paraId="53EB2ACE"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7FD60323"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04361E8"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440FD56D"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2E7B8FC4"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55470B86"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39EA3D88" w14:textId="77777777" w:rsidTr="00DD2B05">
        <w:tc>
          <w:tcPr>
            <w:tcW w:w="7352" w:type="dxa"/>
          </w:tcPr>
          <w:p w14:paraId="760FBBF6"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Possiede un vocabolario molto esteso</w:t>
            </w:r>
          </w:p>
        </w:tc>
        <w:tc>
          <w:tcPr>
            <w:tcW w:w="423" w:type="dxa"/>
          </w:tcPr>
          <w:p w14:paraId="54AAB7D0"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345A92AF"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11BA218A"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2CA55611"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5DE3A716"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018DD9D4" w14:textId="77777777" w:rsidR="00F06AAE" w:rsidRPr="00F06AAE" w:rsidRDefault="00F06AAE" w:rsidP="002B337A">
            <w:pPr>
              <w:pStyle w:val="Nessunaspaziatura"/>
              <w:spacing w:line="360" w:lineRule="auto"/>
              <w:rPr>
                <w:rFonts w:asciiTheme="minorHAnsi" w:hAnsiTheme="minorHAnsi" w:cstheme="minorHAnsi"/>
              </w:rPr>
            </w:pPr>
          </w:p>
        </w:tc>
      </w:tr>
      <w:tr w:rsidR="002B337A" w:rsidRPr="00F06AAE" w14:paraId="08B4554F" w14:textId="77777777" w:rsidTr="00DD2B05">
        <w:tc>
          <w:tcPr>
            <w:tcW w:w="7352" w:type="dxa"/>
          </w:tcPr>
          <w:p w14:paraId="6A4767FE" w14:textId="77777777" w:rsidR="00F06AAE" w:rsidRPr="00F06AAE" w:rsidRDefault="00F06AAE" w:rsidP="002B337A">
            <w:pPr>
              <w:pStyle w:val="Nessunaspaziatura"/>
              <w:spacing w:line="360" w:lineRule="auto"/>
              <w:rPr>
                <w:rFonts w:asciiTheme="minorHAnsi" w:hAnsiTheme="minorHAnsi" w:cstheme="minorHAnsi"/>
              </w:rPr>
            </w:pPr>
            <w:r w:rsidRPr="00F06AAE">
              <w:rPr>
                <w:rFonts w:asciiTheme="minorHAnsi" w:hAnsiTheme="minorHAnsi" w:cstheme="minorHAnsi"/>
              </w:rPr>
              <w:t>Non tollera le ingiustizie, anche se non ne è vittima diretta</w:t>
            </w:r>
          </w:p>
        </w:tc>
        <w:tc>
          <w:tcPr>
            <w:tcW w:w="423" w:type="dxa"/>
          </w:tcPr>
          <w:p w14:paraId="506D5B8E"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0E5E4017" w14:textId="77777777" w:rsidR="00F06AAE" w:rsidRPr="00F06AAE" w:rsidRDefault="00F06AAE" w:rsidP="002B337A">
            <w:pPr>
              <w:pStyle w:val="Nessunaspaziatura"/>
              <w:spacing w:line="360" w:lineRule="auto"/>
              <w:rPr>
                <w:rFonts w:asciiTheme="minorHAnsi" w:hAnsiTheme="minorHAnsi" w:cstheme="minorHAnsi"/>
              </w:rPr>
            </w:pPr>
          </w:p>
        </w:tc>
        <w:tc>
          <w:tcPr>
            <w:tcW w:w="423" w:type="dxa"/>
          </w:tcPr>
          <w:p w14:paraId="50CD5C3D" w14:textId="77777777" w:rsidR="00F06AAE" w:rsidRPr="00F06AAE" w:rsidRDefault="00F06AAE" w:rsidP="002B337A">
            <w:pPr>
              <w:pStyle w:val="Nessunaspaziatura"/>
              <w:spacing w:line="360" w:lineRule="auto"/>
              <w:rPr>
                <w:rFonts w:asciiTheme="minorHAnsi" w:hAnsiTheme="minorHAnsi" w:cstheme="minorHAnsi"/>
              </w:rPr>
            </w:pPr>
          </w:p>
        </w:tc>
        <w:tc>
          <w:tcPr>
            <w:tcW w:w="424" w:type="dxa"/>
          </w:tcPr>
          <w:p w14:paraId="71587E9A" w14:textId="77777777" w:rsidR="00F06AAE" w:rsidRPr="00F06AAE" w:rsidRDefault="00F06AAE" w:rsidP="002B337A">
            <w:pPr>
              <w:pStyle w:val="Nessunaspaziatura"/>
              <w:spacing w:line="360" w:lineRule="auto"/>
              <w:rPr>
                <w:rFonts w:asciiTheme="minorHAnsi" w:hAnsiTheme="minorHAnsi" w:cstheme="minorHAnsi"/>
              </w:rPr>
            </w:pPr>
          </w:p>
        </w:tc>
        <w:tc>
          <w:tcPr>
            <w:tcW w:w="369" w:type="dxa"/>
          </w:tcPr>
          <w:p w14:paraId="6AFDD01B" w14:textId="77777777" w:rsidR="00F06AAE" w:rsidRPr="00F06AAE" w:rsidRDefault="00F06AAE" w:rsidP="002B337A">
            <w:pPr>
              <w:pStyle w:val="Nessunaspaziatura"/>
              <w:spacing w:line="360" w:lineRule="auto"/>
              <w:rPr>
                <w:rFonts w:asciiTheme="minorHAnsi" w:hAnsiTheme="minorHAnsi" w:cstheme="minorHAnsi"/>
              </w:rPr>
            </w:pPr>
          </w:p>
        </w:tc>
        <w:tc>
          <w:tcPr>
            <w:tcW w:w="368" w:type="dxa"/>
          </w:tcPr>
          <w:p w14:paraId="262586E2" w14:textId="77777777" w:rsidR="00F06AAE" w:rsidRPr="00F06AAE" w:rsidRDefault="00F06AAE" w:rsidP="002B337A">
            <w:pPr>
              <w:pStyle w:val="Nessunaspaziatura"/>
              <w:spacing w:line="360" w:lineRule="auto"/>
              <w:rPr>
                <w:rFonts w:asciiTheme="minorHAnsi" w:hAnsiTheme="minorHAnsi" w:cstheme="minorHAnsi"/>
              </w:rPr>
            </w:pPr>
          </w:p>
        </w:tc>
      </w:tr>
    </w:tbl>
    <w:p w14:paraId="09397CF0" w14:textId="77777777" w:rsidR="00F06AAE" w:rsidRPr="00B91B0E" w:rsidRDefault="00F06AAE" w:rsidP="002B337A">
      <w:pPr>
        <w:pStyle w:val="Nessunaspaziatura"/>
        <w:spacing w:line="360" w:lineRule="auto"/>
        <w:rPr>
          <w:rFonts w:asciiTheme="minorHAnsi" w:hAnsiTheme="minorHAnsi" w:cstheme="minorHAnsi"/>
          <w:sz w:val="14"/>
          <w:szCs w:val="24"/>
        </w:rPr>
      </w:pPr>
    </w:p>
    <w:p w14:paraId="7D7AB05E" w14:textId="77777777" w:rsidR="00F06AAE" w:rsidRPr="00F06AAE" w:rsidRDefault="00F06AAE" w:rsidP="002B337A">
      <w:pPr>
        <w:pStyle w:val="Nessunaspaziatura"/>
        <w:spacing w:line="360" w:lineRule="auto"/>
        <w:rPr>
          <w:rFonts w:asciiTheme="minorHAnsi" w:hAnsiTheme="minorHAnsi" w:cstheme="minorHAnsi"/>
          <w:sz w:val="24"/>
          <w:szCs w:val="24"/>
        </w:rPr>
      </w:pPr>
      <w:r w:rsidRPr="00F06AAE">
        <w:rPr>
          <w:rFonts w:asciiTheme="minorHAnsi" w:hAnsiTheme="minorHAnsi" w:cstheme="minorHAnsi"/>
          <w:sz w:val="24"/>
          <w:szCs w:val="24"/>
        </w:rPr>
        <w:t xml:space="preserve">2. AREA COGNITIVA E DEGLI APPRENDIMENTI </w:t>
      </w:r>
    </w:p>
    <w:tbl>
      <w:tblPr>
        <w:tblStyle w:val="Grigliatabella"/>
        <w:tblW w:w="0" w:type="auto"/>
        <w:tblInd w:w="-1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52"/>
        <w:gridCol w:w="423"/>
        <w:gridCol w:w="423"/>
        <w:gridCol w:w="423"/>
        <w:gridCol w:w="424"/>
        <w:gridCol w:w="369"/>
        <w:gridCol w:w="368"/>
      </w:tblGrid>
      <w:tr w:rsidR="002B337A" w:rsidRPr="00F06AAE" w14:paraId="711F2EA1" w14:textId="77777777" w:rsidTr="00237D86">
        <w:tc>
          <w:tcPr>
            <w:tcW w:w="7352" w:type="dxa"/>
          </w:tcPr>
          <w:p w14:paraId="66CCF44A" w14:textId="77777777" w:rsidR="00F06AAE" w:rsidRPr="00F06AAE" w:rsidRDefault="00F06AAE" w:rsidP="002B337A">
            <w:pPr>
              <w:pStyle w:val="Nessunaspaziatura"/>
              <w:rPr>
                <w:rFonts w:asciiTheme="minorHAnsi" w:hAnsiTheme="minorHAnsi" w:cstheme="minorHAnsi"/>
              </w:rPr>
            </w:pPr>
          </w:p>
        </w:tc>
        <w:tc>
          <w:tcPr>
            <w:tcW w:w="423" w:type="dxa"/>
          </w:tcPr>
          <w:p w14:paraId="5FC4BBA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0</w:t>
            </w:r>
          </w:p>
        </w:tc>
        <w:tc>
          <w:tcPr>
            <w:tcW w:w="423" w:type="dxa"/>
          </w:tcPr>
          <w:p w14:paraId="19610BA2"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1</w:t>
            </w:r>
          </w:p>
        </w:tc>
        <w:tc>
          <w:tcPr>
            <w:tcW w:w="423" w:type="dxa"/>
          </w:tcPr>
          <w:p w14:paraId="3B07FE4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2</w:t>
            </w:r>
          </w:p>
        </w:tc>
        <w:tc>
          <w:tcPr>
            <w:tcW w:w="424" w:type="dxa"/>
          </w:tcPr>
          <w:p w14:paraId="3CB294A7"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3</w:t>
            </w:r>
          </w:p>
        </w:tc>
        <w:tc>
          <w:tcPr>
            <w:tcW w:w="369" w:type="dxa"/>
          </w:tcPr>
          <w:p w14:paraId="29FDA09D"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4</w:t>
            </w:r>
          </w:p>
        </w:tc>
        <w:tc>
          <w:tcPr>
            <w:tcW w:w="368" w:type="dxa"/>
          </w:tcPr>
          <w:p w14:paraId="020767A1"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5</w:t>
            </w:r>
          </w:p>
        </w:tc>
      </w:tr>
      <w:tr w:rsidR="002B337A" w:rsidRPr="00F06AAE" w14:paraId="128C456A" w14:textId="77777777" w:rsidTr="00237D86">
        <w:tc>
          <w:tcPr>
            <w:tcW w:w="7352" w:type="dxa"/>
          </w:tcPr>
          <w:p w14:paraId="544CB79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Riesce bene nell’attività sportiva</w:t>
            </w:r>
          </w:p>
        </w:tc>
        <w:tc>
          <w:tcPr>
            <w:tcW w:w="423" w:type="dxa"/>
          </w:tcPr>
          <w:p w14:paraId="1E2C42B9" w14:textId="77777777" w:rsidR="00F06AAE" w:rsidRPr="00F06AAE" w:rsidRDefault="00F06AAE" w:rsidP="002B337A">
            <w:pPr>
              <w:pStyle w:val="Nessunaspaziatura"/>
              <w:rPr>
                <w:rFonts w:asciiTheme="minorHAnsi" w:hAnsiTheme="minorHAnsi" w:cstheme="minorHAnsi"/>
              </w:rPr>
            </w:pPr>
          </w:p>
        </w:tc>
        <w:tc>
          <w:tcPr>
            <w:tcW w:w="423" w:type="dxa"/>
          </w:tcPr>
          <w:p w14:paraId="23087A64" w14:textId="77777777" w:rsidR="00F06AAE" w:rsidRPr="00F06AAE" w:rsidRDefault="00F06AAE" w:rsidP="002B337A">
            <w:pPr>
              <w:pStyle w:val="Nessunaspaziatura"/>
              <w:rPr>
                <w:rFonts w:asciiTheme="minorHAnsi" w:hAnsiTheme="minorHAnsi" w:cstheme="minorHAnsi"/>
              </w:rPr>
            </w:pPr>
          </w:p>
        </w:tc>
        <w:tc>
          <w:tcPr>
            <w:tcW w:w="423" w:type="dxa"/>
          </w:tcPr>
          <w:p w14:paraId="174C173C" w14:textId="77777777" w:rsidR="00F06AAE" w:rsidRPr="00F06AAE" w:rsidRDefault="00F06AAE" w:rsidP="002B337A">
            <w:pPr>
              <w:pStyle w:val="Nessunaspaziatura"/>
              <w:rPr>
                <w:rFonts w:asciiTheme="minorHAnsi" w:hAnsiTheme="minorHAnsi" w:cstheme="minorHAnsi"/>
              </w:rPr>
            </w:pPr>
          </w:p>
        </w:tc>
        <w:tc>
          <w:tcPr>
            <w:tcW w:w="424" w:type="dxa"/>
          </w:tcPr>
          <w:p w14:paraId="5D242885" w14:textId="77777777" w:rsidR="00F06AAE" w:rsidRPr="00F06AAE" w:rsidRDefault="00F06AAE" w:rsidP="002B337A">
            <w:pPr>
              <w:pStyle w:val="Nessunaspaziatura"/>
              <w:rPr>
                <w:rFonts w:asciiTheme="minorHAnsi" w:hAnsiTheme="minorHAnsi" w:cstheme="minorHAnsi"/>
              </w:rPr>
            </w:pPr>
          </w:p>
        </w:tc>
        <w:tc>
          <w:tcPr>
            <w:tcW w:w="369" w:type="dxa"/>
          </w:tcPr>
          <w:p w14:paraId="4F335A58" w14:textId="77777777" w:rsidR="00F06AAE" w:rsidRPr="00F06AAE" w:rsidRDefault="00F06AAE" w:rsidP="002B337A">
            <w:pPr>
              <w:pStyle w:val="Nessunaspaziatura"/>
              <w:rPr>
                <w:rFonts w:asciiTheme="minorHAnsi" w:hAnsiTheme="minorHAnsi" w:cstheme="minorHAnsi"/>
              </w:rPr>
            </w:pPr>
          </w:p>
        </w:tc>
        <w:tc>
          <w:tcPr>
            <w:tcW w:w="368" w:type="dxa"/>
          </w:tcPr>
          <w:p w14:paraId="001DCE9E" w14:textId="77777777" w:rsidR="00F06AAE" w:rsidRPr="00F06AAE" w:rsidRDefault="00F06AAE" w:rsidP="002B337A">
            <w:pPr>
              <w:pStyle w:val="Nessunaspaziatura"/>
              <w:rPr>
                <w:rFonts w:asciiTheme="minorHAnsi" w:hAnsiTheme="minorHAnsi" w:cstheme="minorHAnsi"/>
              </w:rPr>
            </w:pPr>
          </w:p>
        </w:tc>
      </w:tr>
      <w:tr w:rsidR="002B337A" w:rsidRPr="00F06AAE" w14:paraId="1A4F4A92" w14:textId="77777777" w:rsidTr="00237D86">
        <w:tc>
          <w:tcPr>
            <w:tcW w:w="7352" w:type="dxa"/>
          </w:tcPr>
          <w:p w14:paraId="2A4FA7F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Ha una brutta grafia</w:t>
            </w:r>
          </w:p>
        </w:tc>
        <w:tc>
          <w:tcPr>
            <w:tcW w:w="423" w:type="dxa"/>
          </w:tcPr>
          <w:p w14:paraId="4CEB4FE8" w14:textId="77777777" w:rsidR="00F06AAE" w:rsidRPr="00F06AAE" w:rsidRDefault="00F06AAE" w:rsidP="002B337A">
            <w:pPr>
              <w:pStyle w:val="Nessunaspaziatura"/>
              <w:rPr>
                <w:rFonts w:asciiTheme="minorHAnsi" w:hAnsiTheme="minorHAnsi" w:cstheme="minorHAnsi"/>
              </w:rPr>
            </w:pPr>
          </w:p>
        </w:tc>
        <w:tc>
          <w:tcPr>
            <w:tcW w:w="423" w:type="dxa"/>
          </w:tcPr>
          <w:p w14:paraId="7A654487" w14:textId="77777777" w:rsidR="00F06AAE" w:rsidRPr="00F06AAE" w:rsidRDefault="00F06AAE" w:rsidP="002B337A">
            <w:pPr>
              <w:pStyle w:val="Nessunaspaziatura"/>
              <w:rPr>
                <w:rFonts w:asciiTheme="minorHAnsi" w:hAnsiTheme="minorHAnsi" w:cstheme="minorHAnsi"/>
              </w:rPr>
            </w:pPr>
          </w:p>
        </w:tc>
        <w:tc>
          <w:tcPr>
            <w:tcW w:w="423" w:type="dxa"/>
          </w:tcPr>
          <w:p w14:paraId="1A02F9AA" w14:textId="77777777" w:rsidR="00F06AAE" w:rsidRPr="00F06AAE" w:rsidRDefault="00F06AAE" w:rsidP="002B337A">
            <w:pPr>
              <w:pStyle w:val="Nessunaspaziatura"/>
              <w:rPr>
                <w:rFonts w:asciiTheme="minorHAnsi" w:hAnsiTheme="minorHAnsi" w:cstheme="minorHAnsi"/>
              </w:rPr>
            </w:pPr>
          </w:p>
        </w:tc>
        <w:tc>
          <w:tcPr>
            <w:tcW w:w="424" w:type="dxa"/>
          </w:tcPr>
          <w:p w14:paraId="7F30A3BB" w14:textId="77777777" w:rsidR="00F06AAE" w:rsidRPr="00F06AAE" w:rsidRDefault="00F06AAE" w:rsidP="002B337A">
            <w:pPr>
              <w:pStyle w:val="Nessunaspaziatura"/>
              <w:rPr>
                <w:rFonts w:asciiTheme="minorHAnsi" w:hAnsiTheme="minorHAnsi" w:cstheme="minorHAnsi"/>
              </w:rPr>
            </w:pPr>
          </w:p>
        </w:tc>
        <w:tc>
          <w:tcPr>
            <w:tcW w:w="369" w:type="dxa"/>
          </w:tcPr>
          <w:p w14:paraId="080626E3" w14:textId="77777777" w:rsidR="00F06AAE" w:rsidRPr="00F06AAE" w:rsidRDefault="00F06AAE" w:rsidP="002B337A">
            <w:pPr>
              <w:pStyle w:val="Nessunaspaziatura"/>
              <w:rPr>
                <w:rFonts w:asciiTheme="minorHAnsi" w:hAnsiTheme="minorHAnsi" w:cstheme="minorHAnsi"/>
              </w:rPr>
            </w:pPr>
          </w:p>
        </w:tc>
        <w:tc>
          <w:tcPr>
            <w:tcW w:w="368" w:type="dxa"/>
          </w:tcPr>
          <w:p w14:paraId="6F0E7FF2" w14:textId="77777777" w:rsidR="00F06AAE" w:rsidRPr="00F06AAE" w:rsidRDefault="00F06AAE" w:rsidP="002B337A">
            <w:pPr>
              <w:pStyle w:val="Nessunaspaziatura"/>
              <w:rPr>
                <w:rFonts w:asciiTheme="minorHAnsi" w:hAnsiTheme="minorHAnsi" w:cstheme="minorHAnsi"/>
              </w:rPr>
            </w:pPr>
          </w:p>
        </w:tc>
      </w:tr>
      <w:tr w:rsidR="002B337A" w:rsidRPr="00F06AAE" w14:paraId="475A36DE" w14:textId="77777777" w:rsidTr="00237D86">
        <w:tc>
          <w:tcPr>
            <w:tcW w:w="7352" w:type="dxa"/>
          </w:tcPr>
          <w:p w14:paraId="6EEC8CFE"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Ha competenze superiori al gruppo classe</w:t>
            </w:r>
          </w:p>
        </w:tc>
        <w:tc>
          <w:tcPr>
            <w:tcW w:w="423" w:type="dxa"/>
          </w:tcPr>
          <w:p w14:paraId="03E9D0D5" w14:textId="77777777" w:rsidR="00F06AAE" w:rsidRPr="00F06AAE" w:rsidRDefault="00F06AAE" w:rsidP="002B337A">
            <w:pPr>
              <w:pStyle w:val="Nessunaspaziatura"/>
              <w:rPr>
                <w:rFonts w:asciiTheme="minorHAnsi" w:hAnsiTheme="minorHAnsi" w:cstheme="minorHAnsi"/>
              </w:rPr>
            </w:pPr>
          </w:p>
        </w:tc>
        <w:tc>
          <w:tcPr>
            <w:tcW w:w="423" w:type="dxa"/>
          </w:tcPr>
          <w:p w14:paraId="3BFD25DD" w14:textId="77777777" w:rsidR="00F06AAE" w:rsidRPr="00F06AAE" w:rsidRDefault="00F06AAE" w:rsidP="002B337A">
            <w:pPr>
              <w:pStyle w:val="Nessunaspaziatura"/>
              <w:rPr>
                <w:rFonts w:asciiTheme="minorHAnsi" w:hAnsiTheme="minorHAnsi" w:cstheme="minorHAnsi"/>
              </w:rPr>
            </w:pPr>
          </w:p>
        </w:tc>
        <w:tc>
          <w:tcPr>
            <w:tcW w:w="423" w:type="dxa"/>
          </w:tcPr>
          <w:p w14:paraId="79A268BF" w14:textId="77777777" w:rsidR="00F06AAE" w:rsidRPr="00F06AAE" w:rsidRDefault="00F06AAE" w:rsidP="002B337A">
            <w:pPr>
              <w:pStyle w:val="Nessunaspaziatura"/>
              <w:rPr>
                <w:rFonts w:asciiTheme="minorHAnsi" w:hAnsiTheme="minorHAnsi" w:cstheme="minorHAnsi"/>
              </w:rPr>
            </w:pPr>
          </w:p>
        </w:tc>
        <w:tc>
          <w:tcPr>
            <w:tcW w:w="424" w:type="dxa"/>
          </w:tcPr>
          <w:p w14:paraId="669962F1" w14:textId="77777777" w:rsidR="00F06AAE" w:rsidRPr="00F06AAE" w:rsidRDefault="00F06AAE" w:rsidP="002B337A">
            <w:pPr>
              <w:pStyle w:val="Nessunaspaziatura"/>
              <w:rPr>
                <w:rFonts w:asciiTheme="minorHAnsi" w:hAnsiTheme="minorHAnsi" w:cstheme="minorHAnsi"/>
              </w:rPr>
            </w:pPr>
          </w:p>
        </w:tc>
        <w:tc>
          <w:tcPr>
            <w:tcW w:w="369" w:type="dxa"/>
          </w:tcPr>
          <w:p w14:paraId="2575A59F" w14:textId="77777777" w:rsidR="00F06AAE" w:rsidRPr="00F06AAE" w:rsidRDefault="00F06AAE" w:rsidP="002B337A">
            <w:pPr>
              <w:pStyle w:val="Nessunaspaziatura"/>
              <w:rPr>
                <w:rFonts w:asciiTheme="minorHAnsi" w:hAnsiTheme="minorHAnsi" w:cstheme="minorHAnsi"/>
              </w:rPr>
            </w:pPr>
          </w:p>
        </w:tc>
        <w:tc>
          <w:tcPr>
            <w:tcW w:w="368" w:type="dxa"/>
          </w:tcPr>
          <w:p w14:paraId="2D5F9815" w14:textId="77777777" w:rsidR="00F06AAE" w:rsidRPr="00F06AAE" w:rsidRDefault="00F06AAE" w:rsidP="002B337A">
            <w:pPr>
              <w:pStyle w:val="Nessunaspaziatura"/>
              <w:rPr>
                <w:rFonts w:asciiTheme="minorHAnsi" w:hAnsiTheme="minorHAnsi" w:cstheme="minorHAnsi"/>
              </w:rPr>
            </w:pPr>
          </w:p>
        </w:tc>
      </w:tr>
      <w:tr w:rsidR="002B337A" w:rsidRPr="00F06AAE" w14:paraId="42CC1269" w14:textId="77777777" w:rsidTr="00237D86">
        <w:tc>
          <w:tcPr>
            <w:tcW w:w="7352" w:type="dxa"/>
          </w:tcPr>
          <w:p w14:paraId="6AF7C94C"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Conosce vocaboli complessi</w:t>
            </w:r>
          </w:p>
        </w:tc>
        <w:tc>
          <w:tcPr>
            <w:tcW w:w="423" w:type="dxa"/>
          </w:tcPr>
          <w:p w14:paraId="3EF262F8" w14:textId="77777777" w:rsidR="00F06AAE" w:rsidRPr="00F06AAE" w:rsidRDefault="00F06AAE" w:rsidP="002B337A">
            <w:pPr>
              <w:pStyle w:val="Nessunaspaziatura"/>
              <w:rPr>
                <w:rFonts w:asciiTheme="minorHAnsi" w:hAnsiTheme="minorHAnsi" w:cstheme="minorHAnsi"/>
              </w:rPr>
            </w:pPr>
          </w:p>
        </w:tc>
        <w:tc>
          <w:tcPr>
            <w:tcW w:w="423" w:type="dxa"/>
          </w:tcPr>
          <w:p w14:paraId="73CB8F65" w14:textId="77777777" w:rsidR="00F06AAE" w:rsidRPr="00F06AAE" w:rsidRDefault="00F06AAE" w:rsidP="002B337A">
            <w:pPr>
              <w:pStyle w:val="Nessunaspaziatura"/>
              <w:rPr>
                <w:rFonts w:asciiTheme="minorHAnsi" w:hAnsiTheme="minorHAnsi" w:cstheme="minorHAnsi"/>
              </w:rPr>
            </w:pPr>
          </w:p>
        </w:tc>
        <w:tc>
          <w:tcPr>
            <w:tcW w:w="423" w:type="dxa"/>
          </w:tcPr>
          <w:p w14:paraId="63490495" w14:textId="77777777" w:rsidR="00F06AAE" w:rsidRPr="00F06AAE" w:rsidRDefault="00F06AAE" w:rsidP="002B337A">
            <w:pPr>
              <w:pStyle w:val="Nessunaspaziatura"/>
              <w:rPr>
                <w:rFonts w:asciiTheme="minorHAnsi" w:hAnsiTheme="minorHAnsi" w:cstheme="minorHAnsi"/>
              </w:rPr>
            </w:pPr>
          </w:p>
        </w:tc>
        <w:tc>
          <w:tcPr>
            <w:tcW w:w="424" w:type="dxa"/>
          </w:tcPr>
          <w:p w14:paraId="0341C1BE" w14:textId="77777777" w:rsidR="00F06AAE" w:rsidRPr="00F06AAE" w:rsidRDefault="00F06AAE" w:rsidP="002B337A">
            <w:pPr>
              <w:pStyle w:val="Nessunaspaziatura"/>
              <w:rPr>
                <w:rFonts w:asciiTheme="minorHAnsi" w:hAnsiTheme="minorHAnsi" w:cstheme="minorHAnsi"/>
              </w:rPr>
            </w:pPr>
          </w:p>
        </w:tc>
        <w:tc>
          <w:tcPr>
            <w:tcW w:w="369" w:type="dxa"/>
          </w:tcPr>
          <w:p w14:paraId="0CB241EF" w14:textId="77777777" w:rsidR="00F06AAE" w:rsidRPr="00F06AAE" w:rsidRDefault="00F06AAE" w:rsidP="002B337A">
            <w:pPr>
              <w:pStyle w:val="Nessunaspaziatura"/>
              <w:rPr>
                <w:rFonts w:asciiTheme="minorHAnsi" w:hAnsiTheme="minorHAnsi" w:cstheme="minorHAnsi"/>
              </w:rPr>
            </w:pPr>
          </w:p>
        </w:tc>
        <w:tc>
          <w:tcPr>
            <w:tcW w:w="368" w:type="dxa"/>
          </w:tcPr>
          <w:p w14:paraId="2D98323D" w14:textId="77777777" w:rsidR="00F06AAE" w:rsidRPr="00F06AAE" w:rsidRDefault="00F06AAE" w:rsidP="002B337A">
            <w:pPr>
              <w:pStyle w:val="Nessunaspaziatura"/>
              <w:rPr>
                <w:rFonts w:asciiTheme="minorHAnsi" w:hAnsiTheme="minorHAnsi" w:cstheme="minorHAnsi"/>
              </w:rPr>
            </w:pPr>
          </w:p>
        </w:tc>
      </w:tr>
      <w:tr w:rsidR="002B337A" w:rsidRPr="00F06AAE" w14:paraId="33D48982" w14:textId="77777777" w:rsidTr="00237D86">
        <w:tc>
          <w:tcPr>
            <w:tcW w:w="7352" w:type="dxa"/>
          </w:tcPr>
          <w:p w14:paraId="29EB22F2"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Ricorda con facilità ciò che sente o legge</w:t>
            </w:r>
          </w:p>
        </w:tc>
        <w:tc>
          <w:tcPr>
            <w:tcW w:w="423" w:type="dxa"/>
          </w:tcPr>
          <w:p w14:paraId="3CA86326" w14:textId="77777777" w:rsidR="00F06AAE" w:rsidRPr="00F06AAE" w:rsidRDefault="00F06AAE" w:rsidP="002B337A">
            <w:pPr>
              <w:pStyle w:val="Nessunaspaziatura"/>
              <w:rPr>
                <w:rFonts w:asciiTheme="minorHAnsi" w:hAnsiTheme="minorHAnsi" w:cstheme="minorHAnsi"/>
              </w:rPr>
            </w:pPr>
          </w:p>
        </w:tc>
        <w:tc>
          <w:tcPr>
            <w:tcW w:w="423" w:type="dxa"/>
          </w:tcPr>
          <w:p w14:paraId="22F07C5A" w14:textId="77777777" w:rsidR="00F06AAE" w:rsidRPr="00F06AAE" w:rsidRDefault="00F06AAE" w:rsidP="002B337A">
            <w:pPr>
              <w:pStyle w:val="Nessunaspaziatura"/>
              <w:rPr>
                <w:rFonts w:asciiTheme="minorHAnsi" w:hAnsiTheme="minorHAnsi" w:cstheme="minorHAnsi"/>
              </w:rPr>
            </w:pPr>
          </w:p>
        </w:tc>
        <w:tc>
          <w:tcPr>
            <w:tcW w:w="423" w:type="dxa"/>
          </w:tcPr>
          <w:p w14:paraId="7EDF5079" w14:textId="77777777" w:rsidR="00F06AAE" w:rsidRPr="00F06AAE" w:rsidRDefault="00F06AAE" w:rsidP="002B337A">
            <w:pPr>
              <w:pStyle w:val="Nessunaspaziatura"/>
              <w:rPr>
                <w:rFonts w:asciiTheme="minorHAnsi" w:hAnsiTheme="minorHAnsi" w:cstheme="minorHAnsi"/>
              </w:rPr>
            </w:pPr>
          </w:p>
        </w:tc>
        <w:tc>
          <w:tcPr>
            <w:tcW w:w="424" w:type="dxa"/>
          </w:tcPr>
          <w:p w14:paraId="581F329C" w14:textId="77777777" w:rsidR="00F06AAE" w:rsidRPr="00F06AAE" w:rsidRDefault="00F06AAE" w:rsidP="002B337A">
            <w:pPr>
              <w:pStyle w:val="Nessunaspaziatura"/>
              <w:rPr>
                <w:rFonts w:asciiTheme="minorHAnsi" w:hAnsiTheme="minorHAnsi" w:cstheme="minorHAnsi"/>
              </w:rPr>
            </w:pPr>
          </w:p>
        </w:tc>
        <w:tc>
          <w:tcPr>
            <w:tcW w:w="369" w:type="dxa"/>
          </w:tcPr>
          <w:p w14:paraId="3FE55FDE" w14:textId="77777777" w:rsidR="00F06AAE" w:rsidRPr="00F06AAE" w:rsidRDefault="00F06AAE" w:rsidP="002B337A">
            <w:pPr>
              <w:pStyle w:val="Nessunaspaziatura"/>
              <w:rPr>
                <w:rFonts w:asciiTheme="minorHAnsi" w:hAnsiTheme="minorHAnsi" w:cstheme="minorHAnsi"/>
              </w:rPr>
            </w:pPr>
          </w:p>
        </w:tc>
        <w:tc>
          <w:tcPr>
            <w:tcW w:w="368" w:type="dxa"/>
          </w:tcPr>
          <w:p w14:paraId="5D9B8F47" w14:textId="77777777" w:rsidR="00F06AAE" w:rsidRPr="00F06AAE" w:rsidRDefault="00F06AAE" w:rsidP="002B337A">
            <w:pPr>
              <w:pStyle w:val="Nessunaspaziatura"/>
              <w:rPr>
                <w:rFonts w:asciiTheme="minorHAnsi" w:hAnsiTheme="minorHAnsi" w:cstheme="minorHAnsi"/>
              </w:rPr>
            </w:pPr>
          </w:p>
        </w:tc>
      </w:tr>
      <w:tr w:rsidR="002B337A" w:rsidRPr="00F06AAE" w14:paraId="6CE09217" w14:textId="77777777" w:rsidTr="00237D86">
        <w:tc>
          <w:tcPr>
            <w:tcW w:w="7352" w:type="dxa"/>
          </w:tcPr>
          <w:p w14:paraId="7BAC1D9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Ha un buon metodo di studio</w:t>
            </w:r>
          </w:p>
        </w:tc>
        <w:tc>
          <w:tcPr>
            <w:tcW w:w="423" w:type="dxa"/>
          </w:tcPr>
          <w:p w14:paraId="14F7E9C6" w14:textId="77777777" w:rsidR="00F06AAE" w:rsidRPr="00F06AAE" w:rsidRDefault="00F06AAE" w:rsidP="002B337A">
            <w:pPr>
              <w:pStyle w:val="Nessunaspaziatura"/>
              <w:rPr>
                <w:rFonts w:asciiTheme="minorHAnsi" w:hAnsiTheme="minorHAnsi" w:cstheme="minorHAnsi"/>
              </w:rPr>
            </w:pPr>
          </w:p>
        </w:tc>
        <w:tc>
          <w:tcPr>
            <w:tcW w:w="423" w:type="dxa"/>
          </w:tcPr>
          <w:p w14:paraId="05D00229" w14:textId="77777777" w:rsidR="00F06AAE" w:rsidRPr="00F06AAE" w:rsidRDefault="00F06AAE" w:rsidP="002B337A">
            <w:pPr>
              <w:pStyle w:val="Nessunaspaziatura"/>
              <w:rPr>
                <w:rFonts w:asciiTheme="minorHAnsi" w:hAnsiTheme="minorHAnsi" w:cstheme="minorHAnsi"/>
              </w:rPr>
            </w:pPr>
          </w:p>
        </w:tc>
        <w:tc>
          <w:tcPr>
            <w:tcW w:w="423" w:type="dxa"/>
          </w:tcPr>
          <w:p w14:paraId="17EF9F56" w14:textId="77777777" w:rsidR="00F06AAE" w:rsidRPr="00F06AAE" w:rsidRDefault="00F06AAE" w:rsidP="002B337A">
            <w:pPr>
              <w:pStyle w:val="Nessunaspaziatura"/>
              <w:rPr>
                <w:rFonts w:asciiTheme="minorHAnsi" w:hAnsiTheme="minorHAnsi" w:cstheme="minorHAnsi"/>
              </w:rPr>
            </w:pPr>
          </w:p>
        </w:tc>
        <w:tc>
          <w:tcPr>
            <w:tcW w:w="424" w:type="dxa"/>
          </w:tcPr>
          <w:p w14:paraId="5EC061CF" w14:textId="77777777" w:rsidR="00F06AAE" w:rsidRPr="00F06AAE" w:rsidRDefault="00F06AAE" w:rsidP="002B337A">
            <w:pPr>
              <w:pStyle w:val="Nessunaspaziatura"/>
              <w:rPr>
                <w:rFonts w:asciiTheme="minorHAnsi" w:hAnsiTheme="minorHAnsi" w:cstheme="minorHAnsi"/>
              </w:rPr>
            </w:pPr>
          </w:p>
        </w:tc>
        <w:tc>
          <w:tcPr>
            <w:tcW w:w="369" w:type="dxa"/>
          </w:tcPr>
          <w:p w14:paraId="15752B8D" w14:textId="77777777" w:rsidR="00F06AAE" w:rsidRPr="00F06AAE" w:rsidRDefault="00F06AAE" w:rsidP="002B337A">
            <w:pPr>
              <w:pStyle w:val="Nessunaspaziatura"/>
              <w:rPr>
                <w:rFonts w:asciiTheme="minorHAnsi" w:hAnsiTheme="minorHAnsi" w:cstheme="minorHAnsi"/>
              </w:rPr>
            </w:pPr>
          </w:p>
        </w:tc>
        <w:tc>
          <w:tcPr>
            <w:tcW w:w="368" w:type="dxa"/>
          </w:tcPr>
          <w:p w14:paraId="4B148289" w14:textId="77777777" w:rsidR="00F06AAE" w:rsidRPr="00F06AAE" w:rsidRDefault="00F06AAE" w:rsidP="002B337A">
            <w:pPr>
              <w:pStyle w:val="Nessunaspaziatura"/>
              <w:rPr>
                <w:rFonts w:asciiTheme="minorHAnsi" w:hAnsiTheme="minorHAnsi" w:cstheme="minorHAnsi"/>
              </w:rPr>
            </w:pPr>
          </w:p>
        </w:tc>
      </w:tr>
      <w:tr w:rsidR="002B337A" w:rsidRPr="00F06AAE" w14:paraId="15395B47" w14:textId="77777777" w:rsidTr="00237D86">
        <w:tc>
          <w:tcPr>
            <w:tcW w:w="7352" w:type="dxa"/>
          </w:tcPr>
          <w:p w14:paraId="7E5171C4"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Possiede conoscenze specifiche in ambiti disciplinari</w:t>
            </w:r>
          </w:p>
        </w:tc>
        <w:tc>
          <w:tcPr>
            <w:tcW w:w="423" w:type="dxa"/>
          </w:tcPr>
          <w:p w14:paraId="15865E52" w14:textId="77777777" w:rsidR="00F06AAE" w:rsidRPr="00F06AAE" w:rsidRDefault="00F06AAE" w:rsidP="002B337A">
            <w:pPr>
              <w:pStyle w:val="Nessunaspaziatura"/>
              <w:rPr>
                <w:rFonts w:asciiTheme="minorHAnsi" w:hAnsiTheme="minorHAnsi" w:cstheme="minorHAnsi"/>
              </w:rPr>
            </w:pPr>
          </w:p>
        </w:tc>
        <w:tc>
          <w:tcPr>
            <w:tcW w:w="423" w:type="dxa"/>
          </w:tcPr>
          <w:p w14:paraId="5EDD3BD7" w14:textId="77777777" w:rsidR="00F06AAE" w:rsidRPr="00F06AAE" w:rsidRDefault="00F06AAE" w:rsidP="002B337A">
            <w:pPr>
              <w:pStyle w:val="Nessunaspaziatura"/>
              <w:rPr>
                <w:rFonts w:asciiTheme="minorHAnsi" w:hAnsiTheme="minorHAnsi" w:cstheme="minorHAnsi"/>
              </w:rPr>
            </w:pPr>
          </w:p>
        </w:tc>
        <w:tc>
          <w:tcPr>
            <w:tcW w:w="423" w:type="dxa"/>
          </w:tcPr>
          <w:p w14:paraId="684D8EF4" w14:textId="77777777" w:rsidR="00F06AAE" w:rsidRPr="00F06AAE" w:rsidRDefault="00F06AAE" w:rsidP="002B337A">
            <w:pPr>
              <w:pStyle w:val="Nessunaspaziatura"/>
              <w:rPr>
                <w:rFonts w:asciiTheme="minorHAnsi" w:hAnsiTheme="minorHAnsi" w:cstheme="minorHAnsi"/>
              </w:rPr>
            </w:pPr>
          </w:p>
        </w:tc>
        <w:tc>
          <w:tcPr>
            <w:tcW w:w="424" w:type="dxa"/>
          </w:tcPr>
          <w:p w14:paraId="02721D68" w14:textId="77777777" w:rsidR="00F06AAE" w:rsidRPr="00F06AAE" w:rsidRDefault="00F06AAE" w:rsidP="002B337A">
            <w:pPr>
              <w:pStyle w:val="Nessunaspaziatura"/>
              <w:rPr>
                <w:rFonts w:asciiTheme="minorHAnsi" w:hAnsiTheme="minorHAnsi" w:cstheme="minorHAnsi"/>
              </w:rPr>
            </w:pPr>
          </w:p>
        </w:tc>
        <w:tc>
          <w:tcPr>
            <w:tcW w:w="369" w:type="dxa"/>
          </w:tcPr>
          <w:p w14:paraId="6EDECE6F" w14:textId="77777777" w:rsidR="00F06AAE" w:rsidRPr="00F06AAE" w:rsidRDefault="00F06AAE" w:rsidP="002B337A">
            <w:pPr>
              <w:pStyle w:val="Nessunaspaziatura"/>
              <w:rPr>
                <w:rFonts w:asciiTheme="minorHAnsi" w:hAnsiTheme="minorHAnsi" w:cstheme="minorHAnsi"/>
              </w:rPr>
            </w:pPr>
          </w:p>
        </w:tc>
        <w:tc>
          <w:tcPr>
            <w:tcW w:w="368" w:type="dxa"/>
          </w:tcPr>
          <w:p w14:paraId="74A2663E" w14:textId="77777777" w:rsidR="00F06AAE" w:rsidRPr="00F06AAE" w:rsidRDefault="00F06AAE" w:rsidP="002B337A">
            <w:pPr>
              <w:pStyle w:val="Nessunaspaziatura"/>
              <w:rPr>
                <w:rFonts w:asciiTheme="minorHAnsi" w:hAnsiTheme="minorHAnsi" w:cstheme="minorHAnsi"/>
              </w:rPr>
            </w:pPr>
          </w:p>
        </w:tc>
      </w:tr>
      <w:tr w:rsidR="002B337A" w:rsidRPr="00F06AAE" w14:paraId="1008B374" w14:textId="77777777" w:rsidTr="00237D86">
        <w:tc>
          <w:tcPr>
            <w:tcW w:w="7352" w:type="dxa"/>
          </w:tcPr>
          <w:p w14:paraId="546F64EB"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Ha un rendimento scolastico discontinuo</w:t>
            </w:r>
          </w:p>
        </w:tc>
        <w:tc>
          <w:tcPr>
            <w:tcW w:w="423" w:type="dxa"/>
          </w:tcPr>
          <w:p w14:paraId="507F7911" w14:textId="77777777" w:rsidR="00F06AAE" w:rsidRPr="00F06AAE" w:rsidRDefault="00F06AAE" w:rsidP="002B337A">
            <w:pPr>
              <w:pStyle w:val="Nessunaspaziatura"/>
              <w:rPr>
                <w:rFonts w:asciiTheme="minorHAnsi" w:hAnsiTheme="minorHAnsi" w:cstheme="minorHAnsi"/>
              </w:rPr>
            </w:pPr>
          </w:p>
        </w:tc>
        <w:tc>
          <w:tcPr>
            <w:tcW w:w="423" w:type="dxa"/>
          </w:tcPr>
          <w:p w14:paraId="45545805" w14:textId="77777777" w:rsidR="00F06AAE" w:rsidRPr="00F06AAE" w:rsidRDefault="00F06AAE" w:rsidP="002B337A">
            <w:pPr>
              <w:pStyle w:val="Nessunaspaziatura"/>
              <w:rPr>
                <w:rFonts w:asciiTheme="minorHAnsi" w:hAnsiTheme="minorHAnsi" w:cstheme="minorHAnsi"/>
              </w:rPr>
            </w:pPr>
          </w:p>
        </w:tc>
        <w:tc>
          <w:tcPr>
            <w:tcW w:w="423" w:type="dxa"/>
          </w:tcPr>
          <w:p w14:paraId="4FC17F4C" w14:textId="77777777" w:rsidR="00F06AAE" w:rsidRPr="00F06AAE" w:rsidRDefault="00F06AAE" w:rsidP="002B337A">
            <w:pPr>
              <w:pStyle w:val="Nessunaspaziatura"/>
              <w:rPr>
                <w:rFonts w:asciiTheme="minorHAnsi" w:hAnsiTheme="minorHAnsi" w:cstheme="minorHAnsi"/>
              </w:rPr>
            </w:pPr>
          </w:p>
        </w:tc>
        <w:tc>
          <w:tcPr>
            <w:tcW w:w="424" w:type="dxa"/>
          </w:tcPr>
          <w:p w14:paraId="4D3D6B63" w14:textId="77777777" w:rsidR="00F06AAE" w:rsidRPr="00F06AAE" w:rsidRDefault="00F06AAE" w:rsidP="002B337A">
            <w:pPr>
              <w:pStyle w:val="Nessunaspaziatura"/>
              <w:rPr>
                <w:rFonts w:asciiTheme="minorHAnsi" w:hAnsiTheme="minorHAnsi" w:cstheme="minorHAnsi"/>
              </w:rPr>
            </w:pPr>
          </w:p>
        </w:tc>
        <w:tc>
          <w:tcPr>
            <w:tcW w:w="369" w:type="dxa"/>
          </w:tcPr>
          <w:p w14:paraId="484D9A91" w14:textId="77777777" w:rsidR="00F06AAE" w:rsidRPr="00F06AAE" w:rsidRDefault="00F06AAE" w:rsidP="002B337A">
            <w:pPr>
              <w:pStyle w:val="Nessunaspaziatura"/>
              <w:rPr>
                <w:rFonts w:asciiTheme="minorHAnsi" w:hAnsiTheme="minorHAnsi" w:cstheme="minorHAnsi"/>
              </w:rPr>
            </w:pPr>
          </w:p>
        </w:tc>
        <w:tc>
          <w:tcPr>
            <w:tcW w:w="368" w:type="dxa"/>
          </w:tcPr>
          <w:p w14:paraId="642F9234" w14:textId="77777777" w:rsidR="00F06AAE" w:rsidRPr="00F06AAE" w:rsidRDefault="00F06AAE" w:rsidP="002B337A">
            <w:pPr>
              <w:pStyle w:val="Nessunaspaziatura"/>
              <w:rPr>
                <w:rFonts w:asciiTheme="minorHAnsi" w:hAnsiTheme="minorHAnsi" w:cstheme="minorHAnsi"/>
              </w:rPr>
            </w:pPr>
          </w:p>
        </w:tc>
      </w:tr>
      <w:tr w:rsidR="002B337A" w:rsidRPr="00F06AAE" w14:paraId="406ED4AA" w14:textId="77777777" w:rsidTr="00237D86">
        <w:tc>
          <w:tcPr>
            <w:tcW w:w="7352" w:type="dxa"/>
          </w:tcPr>
          <w:p w14:paraId="38D9257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Ar</w:t>
            </w:r>
            <w:r w:rsidR="00B91B0E">
              <w:rPr>
                <w:rFonts w:asciiTheme="minorHAnsi" w:hAnsiTheme="minorHAnsi" w:cstheme="minorHAnsi"/>
              </w:rPr>
              <w:t>riva al risultato di un quesito/</w:t>
            </w:r>
            <w:r w:rsidRPr="00F06AAE">
              <w:rPr>
                <w:rFonts w:asciiTheme="minorHAnsi" w:hAnsiTheme="minorHAnsi" w:cstheme="minorHAnsi"/>
              </w:rPr>
              <w:t>problema spiegando tutti i passaggi logici</w:t>
            </w:r>
          </w:p>
        </w:tc>
        <w:tc>
          <w:tcPr>
            <w:tcW w:w="423" w:type="dxa"/>
          </w:tcPr>
          <w:p w14:paraId="7D7EDBCE" w14:textId="77777777" w:rsidR="00F06AAE" w:rsidRPr="00F06AAE" w:rsidRDefault="00F06AAE" w:rsidP="002B337A">
            <w:pPr>
              <w:pStyle w:val="Nessunaspaziatura"/>
              <w:rPr>
                <w:rFonts w:asciiTheme="minorHAnsi" w:hAnsiTheme="minorHAnsi" w:cstheme="minorHAnsi"/>
              </w:rPr>
            </w:pPr>
          </w:p>
        </w:tc>
        <w:tc>
          <w:tcPr>
            <w:tcW w:w="423" w:type="dxa"/>
          </w:tcPr>
          <w:p w14:paraId="06C37A08" w14:textId="77777777" w:rsidR="00F06AAE" w:rsidRPr="00F06AAE" w:rsidRDefault="00F06AAE" w:rsidP="002B337A">
            <w:pPr>
              <w:pStyle w:val="Nessunaspaziatura"/>
              <w:rPr>
                <w:rFonts w:asciiTheme="minorHAnsi" w:hAnsiTheme="minorHAnsi" w:cstheme="minorHAnsi"/>
              </w:rPr>
            </w:pPr>
          </w:p>
        </w:tc>
        <w:tc>
          <w:tcPr>
            <w:tcW w:w="423" w:type="dxa"/>
          </w:tcPr>
          <w:p w14:paraId="142D32B1" w14:textId="77777777" w:rsidR="00F06AAE" w:rsidRPr="00F06AAE" w:rsidRDefault="00F06AAE" w:rsidP="002B337A">
            <w:pPr>
              <w:pStyle w:val="Nessunaspaziatura"/>
              <w:rPr>
                <w:rFonts w:asciiTheme="minorHAnsi" w:hAnsiTheme="minorHAnsi" w:cstheme="minorHAnsi"/>
              </w:rPr>
            </w:pPr>
          </w:p>
        </w:tc>
        <w:tc>
          <w:tcPr>
            <w:tcW w:w="424" w:type="dxa"/>
          </w:tcPr>
          <w:p w14:paraId="24FE631B" w14:textId="77777777" w:rsidR="00F06AAE" w:rsidRPr="00F06AAE" w:rsidRDefault="00F06AAE" w:rsidP="002B337A">
            <w:pPr>
              <w:pStyle w:val="Nessunaspaziatura"/>
              <w:rPr>
                <w:rFonts w:asciiTheme="minorHAnsi" w:hAnsiTheme="minorHAnsi" w:cstheme="minorHAnsi"/>
              </w:rPr>
            </w:pPr>
          </w:p>
        </w:tc>
        <w:tc>
          <w:tcPr>
            <w:tcW w:w="369" w:type="dxa"/>
          </w:tcPr>
          <w:p w14:paraId="4E2CBC21" w14:textId="77777777" w:rsidR="00F06AAE" w:rsidRPr="00F06AAE" w:rsidRDefault="00F06AAE" w:rsidP="002B337A">
            <w:pPr>
              <w:pStyle w:val="Nessunaspaziatura"/>
              <w:rPr>
                <w:rFonts w:asciiTheme="minorHAnsi" w:hAnsiTheme="minorHAnsi" w:cstheme="minorHAnsi"/>
              </w:rPr>
            </w:pPr>
          </w:p>
        </w:tc>
        <w:tc>
          <w:tcPr>
            <w:tcW w:w="368" w:type="dxa"/>
          </w:tcPr>
          <w:p w14:paraId="253A161B" w14:textId="77777777" w:rsidR="00F06AAE" w:rsidRPr="00F06AAE" w:rsidRDefault="00F06AAE" w:rsidP="002B337A">
            <w:pPr>
              <w:pStyle w:val="Nessunaspaziatura"/>
              <w:rPr>
                <w:rFonts w:asciiTheme="minorHAnsi" w:hAnsiTheme="minorHAnsi" w:cstheme="minorHAnsi"/>
              </w:rPr>
            </w:pPr>
          </w:p>
        </w:tc>
      </w:tr>
      <w:tr w:rsidR="002B337A" w:rsidRPr="00F06AAE" w14:paraId="05D73377" w14:textId="77777777" w:rsidTr="00237D86">
        <w:tc>
          <w:tcPr>
            <w:tcW w:w="7352" w:type="dxa"/>
          </w:tcPr>
          <w:p w14:paraId="76E142D7"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Padroneggia un nuovo apprendimento dopo poche ripetizioni</w:t>
            </w:r>
          </w:p>
        </w:tc>
        <w:tc>
          <w:tcPr>
            <w:tcW w:w="423" w:type="dxa"/>
          </w:tcPr>
          <w:p w14:paraId="3ACE1E14" w14:textId="77777777" w:rsidR="00F06AAE" w:rsidRPr="00F06AAE" w:rsidRDefault="00F06AAE" w:rsidP="002B337A">
            <w:pPr>
              <w:pStyle w:val="Nessunaspaziatura"/>
              <w:rPr>
                <w:rFonts w:asciiTheme="minorHAnsi" w:hAnsiTheme="minorHAnsi" w:cstheme="minorHAnsi"/>
              </w:rPr>
            </w:pPr>
          </w:p>
        </w:tc>
        <w:tc>
          <w:tcPr>
            <w:tcW w:w="423" w:type="dxa"/>
          </w:tcPr>
          <w:p w14:paraId="1064B55E" w14:textId="77777777" w:rsidR="00F06AAE" w:rsidRPr="00F06AAE" w:rsidRDefault="00F06AAE" w:rsidP="002B337A">
            <w:pPr>
              <w:pStyle w:val="Nessunaspaziatura"/>
              <w:rPr>
                <w:rFonts w:asciiTheme="minorHAnsi" w:hAnsiTheme="minorHAnsi" w:cstheme="minorHAnsi"/>
              </w:rPr>
            </w:pPr>
          </w:p>
        </w:tc>
        <w:tc>
          <w:tcPr>
            <w:tcW w:w="423" w:type="dxa"/>
          </w:tcPr>
          <w:p w14:paraId="028E914C" w14:textId="77777777" w:rsidR="00F06AAE" w:rsidRPr="00F06AAE" w:rsidRDefault="00F06AAE" w:rsidP="002B337A">
            <w:pPr>
              <w:pStyle w:val="Nessunaspaziatura"/>
              <w:rPr>
                <w:rFonts w:asciiTheme="minorHAnsi" w:hAnsiTheme="minorHAnsi" w:cstheme="minorHAnsi"/>
              </w:rPr>
            </w:pPr>
          </w:p>
        </w:tc>
        <w:tc>
          <w:tcPr>
            <w:tcW w:w="424" w:type="dxa"/>
          </w:tcPr>
          <w:p w14:paraId="3268C24A" w14:textId="77777777" w:rsidR="00F06AAE" w:rsidRPr="00F06AAE" w:rsidRDefault="00F06AAE" w:rsidP="002B337A">
            <w:pPr>
              <w:pStyle w:val="Nessunaspaziatura"/>
              <w:rPr>
                <w:rFonts w:asciiTheme="minorHAnsi" w:hAnsiTheme="minorHAnsi" w:cstheme="minorHAnsi"/>
              </w:rPr>
            </w:pPr>
          </w:p>
        </w:tc>
        <w:tc>
          <w:tcPr>
            <w:tcW w:w="369" w:type="dxa"/>
          </w:tcPr>
          <w:p w14:paraId="77F254C4" w14:textId="77777777" w:rsidR="00F06AAE" w:rsidRPr="00F06AAE" w:rsidRDefault="00F06AAE" w:rsidP="002B337A">
            <w:pPr>
              <w:pStyle w:val="Nessunaspaziatura"/>
              <w:rPr>
                <w:rFonts w:asciiTheme="minorHAnsi" w:hAnsiTheme="minorHAnsi" w:cstheme="minorHAnsi"/>
              </w:rPr>
            </w:pPr>
          </w:p>
        </w:tc>
        <w:tc>
          <w:tcPr>
            <w:tcW w:w="368" w:type="dxa"/>
          </w:tcPr>
          <w:p w14:paraId="26AAE9C7" w14:textId="77777777" w:rsidR="00F06AAE" w:rsidRPr="00F06AAE" w:rsidRDefault="00F06AAE" w:rsidP="002B337A">
            <w:pPr>
              <w:pStyle w:val="Nessunaspaziatura"/>
              <w:rPr>
                <w:rFonts w:asciiTheme="minorHAnsi" w:hAnsiTheme="minorHAnsi" w:cstheme="minorHAnsi"/>
              </w:rPr>
            </w:pPr>
          </w:p>
        </w:tc>
      </w:tr>
      <w:tr w:rsidR="002B337A" w:rsidRPr="00F06AAE" w14:paraId="20A36D03" w14:textId="77777777" w:rsidTr="00237D86">
        <w:tc>
          <w:tcPr>
            <w:tcW w:w="7352" w:type="dxa"/>
          </w:tcPr>
          <w:p w14:paraId="2BDE0A3D"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lastRenderedPageBreak/>
              <w:t>Ama affrontare compiti nuovi ed accetta di buon grado la sfida cognitiva</w:t>
            </w:r>
          </w:p>
        </w:tc>
        <w:tc>
          <w:tcPr>
            <w:tcW w:w="423" w:type="dxa"/>
          </w:tcPr>
          <w:p w14:paraId="003B8DDF" w14:textId="77777777" w:rsidR="00F06AAE" w:rsidRPr="00F06AAE" w:rsidRDefault="00F06AAE" w:rsidP="002B337A">
            <w:pPr>
              <w:pStyle w:val="Nessunaspaziatura"/>
              <w:rPr>
                <w:rFonts w:asciiTheme="minorHAnsi" w:hAnsiTheme="minorHAnsi" w:cstheme="minorHAnsi"/>
              </w:rPr>
            </w:pPr>
          </w:p>
        </w:tc>
        <w:tc>
          <w:tcPr>
            <w:tcW w:w="423" w:type="dxa"/>
          </w:tcPr>
          <w:p w14:paraId="07BE50F9" w14:textId="77777777" w:rsidR="00F06AAE" w:rsidRPr="00F06AAE" w:rsidRDefault="00F06AAE" w:rsidP="002B337A">
            <w:pPr>
              <w:pStyle w:val="Nessunaspaziatura"/>
              <w:rPr>
                <w:rFonts w:asciiTheme="minorHAnsi" w:hAnsiTheme="minorHAnsi" w:cstheme="minorHAnsi"/>
              </w:rPr>
            </w:pPr>
          </w:p>
        </w:tc>
        <w:tc>
          <w:tcPr>
            <w:tcW w:w="423" w:type="dxa"/>
          </w:tcPr>
          <w:p w14:paraId="2B351356" w14:textId="77777777" w:rsidR="00F06AAE" w:rsidRPr="00F06AAE" w:rsidRDefault="00F06AAE" w:rsidP="002B337A">
            <w:pPr>
              <w:pStyle w:val="Nessunaspaziatura"/>
              <w:rPr>
                <w:rFonts w:asciiTheme="minorHAnsi" w:hAnsiTheme="minorHAnsi" w:cstheme="minorHAnsi"/>
              </w:rPr>
            </w:pPr>
          </w:p>
        </w:tc>
        <w:tc>
          <w:tcPr>
            <w:tcW w:w="424" w:type="dxa"/>
          </w:tcPr>
          <w:p w14:paraId="2E3398E9" w14:textId="77777777" w:rsidR="00F06AAE" w:rsidRPr="00F06AAE" w:rsidRDefault="00F06AAE" w:rsidP="002B337A">
            <w:pPr>
              <w:pStyle w:val="Nessunaspaziatura"/>
              <w:rPr>
                <w:rFonts w:asciiTheme="minorHAnsi" w:hAnsiTheme="minorHAnsi" w:cstheme="minorHAnsi"/>
              </w:rPr>
            </w:pPr>
          </w:p>
        </w:tc>
        <w:tc>
          <w:tcPr>
            <w:tcW w:w="369" w:type="dxa"/>
          </w:tcPr>
          <w:p w14:paraId="0C7DE299" w14:textId="77777777" w:rsidR="00F06AAE" w:rsidRPr="00F06AAE" w:rsidRDefault="00F06AAE" w:rsidP="002B337A">
            <w:pPr>
              <w:pStyle w:val="Nessunaspaziatura"/>
              <w:rPr>
                <w:rFonts w:asciiTheme="minorHAnsi" w:hAnsiTheme="minorHAnsi" w:cstheme="minorHAnsi"/>
              </w:rPr>
            </w:pPr>
          </w:p>
        </w:tc>
        <w:tc>
          <w:tcPr>
            <w:tcW w:w="368" w:type="dxa"/>
          </w:tcPr>
          <w:p w14:paraId="546ACF66" w14:textId="77777777" w:rsidR="00F06AAE" w:rsidRPr="00F06AAE" w:rsidRDefault="00F06AAE" w:rsidP="002B337A">
            <w:pPr>
              <w:pStyle w:val="Nessunaspaziatura"/>
              <w:rPr>
                <w:rFonts w:asciiTheme="minorHAnsi" w:hAnsiTheme="minorHAnsi" w:cstheme="minorHAnsi"/>
              </w:rPr>
            </w:pPr>
          </w:p>
        </w:tc>
      </w:tr>
      <w:tr w:rsidR="002B337A" w:rsidRPr="00F06AAE" w14:paraId="6086C659" w14:textId="77777777" w:rsidTr="00237D86">
        <w:tc>
          <w:tcPr>
            <w:tcW w:w="7352" w:type="dxa"/>
          </w:tcPr>
          <w:p w14:paraId="3899CBEE"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Raggiunge ottimi risultati senza studiare</w:t>
            </w:r>
          </w:p>
        </w:tc>
        <w:tc>
          <w:tcPr>
            <w:tcW w:w="423" w:type="dxa"/>
          </w:tcPr>
          <w:p w14:paraId="7F313A01" w14:textId="77777777" w:rsidR="00F06AAE" w:rsidRPr="00F06AAE" w:rsidRDefault="00F06AAE" w:rsidP="002B337A">
            <w:pPr>
              <w:pStyle w:val="Nessunaspaziatura"/>
              <w:rPr>
                <w:rFonts w:asciiTheme="minorHAnsi" w:hAnsiTheme="minorHAnsi" w:cstheme="minorHAnsi"/>
              </w:rPr>
            </w:pPr>
          </w:p>
        </w:tc>
        <w:tc>
          <w:tcPr>
            <w:tcW w:w="423" w:type="dxa"/>
          </w:tcPr>
          <w:p w14:paraId="1E8B42AF" w14:textId="77777777" w:rsidR="00F06AAE" w:rsidRPr="00F06AAE" w:rsidRDefault="00F06AAE" w:rsidP="002B337A">
            <w:pPr>
              <w:pStyle w:val="Nessunaspaziatura"/>
              <w:rPr>
                <w:rFonts w:asciiTheme="minorHAnsi" w:hAnsiTheme="minorHAnsi" w:cstheme="minorHAnsi"/>
              </w:rPr>
            </w:pPr>
          </w:p>
        </w:tc>
        <w:tc>
          <w:tcPr>
            <w:tcW w:w="423" w:type="dxa"/>
          </w:tcPr>
          <w:p w14:paraId="5F89F309" w14:textId="77777777" w:rsidR="00F06AAE" w:rsidRPr="00F06AAE" w:rsidRDefault="00F06AAE" w:rsidP="002B337A">
            <w:pPr>
              <w:pStyle w:val="Nessunaspaziatura"/>
              <w:rPr>
                <w:rFonts w:asciiTheme="minorHAnsi" w:hAnsiTheme="minorHAnsi" w:cstheme="minorHAnsi"/>
              </w:rPr>
            </w:pPr>
          </w:p>
        </w:tc>
        <w:tc>
          <w:tcPr>
            <w:tcW w:w="424" w:type="dxa"/>
          </w:tcPr>
          <w:p w14:paraId="4A3D9AB4" w14:textId="77777777" w:rsidR="00F06AAE" w:rsidRPr="00F06AAE" w:rsidRDefault="00F06AAE" w:rsidP="002B337A">
            <w:pPr>
              <w:pStyle w:val="Nessunaspaziatura"/>
              <w:rPr>
                <w:rFonts w:asciiTheme="minorHAnsi" w:hAnsiTheme="minorHAnsi" w:cstheme="minorHAnsi"/>
              </w:rPr>
            </w:pPr>
          </w:p>
        </w:tc>
        <w:tc>
          <w:tcPr>
            <w:tcW w:w="369" w:type="dxa"/>
          </w:tcPr>
          <w:p w14:paraId="3864BD96" w14:textId="77777777" w:rsidR="00F06AAE" w:rsidRPr="00F06AAE" w:rsidRDefault="00F06AAE" w:rsidP="002B337A">
            <w:pPr>
              <w:pStyle w:val="Nessunaspaziatura"/>
              <w:rPr>
                <w:rFonts w:asciiTheme="minorHAnsi" w:hAnsiTheme="minorHAnsi" w:cstheme="minorHAnsi"/>
              </w:rPr>
            </w:pPr>
          </w:p>
        </w:tc>
        <w:tc>
          <w:tcPr>
            <w:tcW w:w="368" w:type="dxa"/>
          </w:tcPr>
          <w:p w14:paraId="0BCA074D" w14:textId="77777777" w:rsidR="00F06AAE" w:rsidRPr="00F06AAE" w:rsidRDefault="00F06AAE" w:rsidP="002B337A">
            <w:pPr>
              <w:pStyle w:val="Nessunaspaziatura"/>
              <w:rPr>
                <w:rFonts w:asciiTheme="minorHAnsi" w:hAnsiTheme="minorHAnsi" w:cstheme="minorHAnsi"/>
              </w:rPr>
            </w:pPr>
          </w:p>
        </w:tc>
      </w:tr>
      <w:tr w:rsidR="002B337A" w:rsidRPr="00F06AAE" w14:paraId="2B4E8E58" w14:textId="77777777" w:rsidTr="00237D86">
        <w:tc>
          <w:tcPr>
            <w:tcW w:w="7352" w:type="dxa"/>
          </w:tcPr>
          <w:p w14:paraId="2D743912"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Fa collegamenti originali fra le materie</w:t>
            </w:r>
          </w:p>
        </w:tc>
        <w:tc>
          <w:tcPr>
            <w:tcW w:w="423" w:type="dxa"/>
          </w:tcPr>
          <w:p w14:paraId="5EBE413A" w14:textId="77777777" w:rsidR="00F06AAE" w:rsidRPr="00F06AAE" w:rsidRDefault="00F06AAE" w:rsidP="002B337A">
            <w:pPr>
              <w:pStyle w:val="Nessunaspaziatura"/>
              <w:rPr>
                <w:rFonts w:asciiTheme="minorHAnsi" w:hAnsiTheme="minorHAnsi" w:cstheme="minorHAnsi"/>
              </w:rPr>
            </w:pPr>
          </w:p>
        </w:tc>
        <w:tc>
          <w:tcPr>
            <w:tcW w:w="423" w:type="dxa"/>
          </w:tcPr>
          <w:p w14:paraId="43D9382B" w14:textId="77777777" w:rsidR="00F06AAE" w:rsidRPr="00F06AAE" w:rsidRDefault="00F06AAE" w:rsidP="002B337A">
            <w:pPr>
              <w:pStyle w:val="Nessunaspaziatura"/>
              <w:rPr>
                <w:rFonts w:asciiTheme="minorHAnsi" w:hAnsiTheme="minorHAnsi" w:cstheme="minorHAnsi"/>
              </w:rPr>
            </w:pPr>
          </w:p>
        </w:tc>
        <w:tc>
          <w:tcPr>
            <w:tcW w:w="423" w:type="dxa"/>
          </w:tcPr>
          <w:p w14:paraId="7F4CAB40" w14:textId="77777777" w:rsidR="00F06AAE" w:rsidRPr="00F06AAE" w:rsidRDefault="00F06AAE" w:rsidP="002B337A">
            <w:pPr>
              <w:pStyle w:val="Nessunaspaziatura"/>
              <w:rPr>
                <w:rFonts w:asciiTheme="minorHAnsi" w:hAnsiTheme="minorHAnsi" w:cstheme="minorHAnsi"/>
              </w:rPr>
            </w:pPr>
          </w:p>
        </w:tc>
        <w:tc>
          <w:tcPr>
            <w:tcW w:w="424" w:type="dxa"/>
          </w:tcPr>
          <w:p w14:paraId="3B52AA17" w14:textId="77777777" w:rsidR="00F06AAE" w:rsidRPr="00F06AAE" w:rsidRDefault="00F06AAE" w:rsidP="002B337A">
            <w:pPr>
              <w:pStyle w:val="Nessunaspaziatura"/>
              <w:rPr>
                <w:rFonts w:asciiTheme="minorHAnsi" w:hAnsiTheme="minorHAnsi" w:cstheme="minorHAnsi"/>
              </w:rPr>
            </w:pPr>
          </w:p>
        </w:tc>
        <w:tc>
          <w:tcPr>
            <w:tcW w:w="369" w:type="dxa"/>
          </w:tcPr>
          <w:p w14:paraId="6D54074C" w14:textId="77777777" w:rsidR="00F06AAE" w:rsidRPr="00F06AAE" w:rsidRDefault="00F06AAE" w:rsidP="002B337A">
            <w:pPr>
              <w:pStyle w:val="Nessunaspaziatura"/>
              <w:rPr>
                <w:rFonts w:asciiTheme="minorHAnsi" w:hAnsiTheme="minorHAnsi" w:cstheme="minorHAnsi"/>
              </w:rPr>
            </w:pPr>
          </w:p>
        </w:tc>
        <w:tc>
          <w:tcPr>
            <w:tcW w:w="368" w:type="dxa"/>
          </w:tcPr>
          <w:p w14:paraId="4BA8F1BC" w14:textId="77777777" w:rsidR="00F06AAE" w:rsidRPr="00F06AAE" w:rsidRDefault="00F06AAE" w:rsidP="002B337A">
            <w:pPr>
              <w:pStyle w:val="Nessunaspaziatura"/>
              <w:rPr>
                <w:rFonts w:asciiTheme="minorHAnsi" w:hAnsiTheme="minorHAnsi" w:cstheme="minorHAnsi"/>
              </w:rPr>
            </w:pPr>
          </w:p>
        </w:tc>
      </w:tr>
      <w:tr w:rsidR="002B337A" w:rsidRPr="00F06AAE" w14:paraId="0BF2A549" w14:textId="77777777" w:rsidTr="00237D86">
        <w:tc>
          <w:tcPr>
            <w:tcW w:w="7352" w:type="dxa"/>
          </w:tcPr>
          <w:p w14:paraId="7FB77FA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Eccelle in tutte le materie </w:t>
            </w:r>
          </w:p>
        </w:tc>
        <w:tc>
          <w:tcPr>
            <w:tcW w:w="423" w:type="dxa"/>
          </w:tcPr>
          <w:p w14:paraId="3DA9715A" w14:textId="77777777" w:rsidR="00F06AAE" w:rsidRPr="00F06AAE" w:rsidRDefault="00F06AAE" w:rsidP="002B337A">
            <w:pPr>
              <w:pStyle w:val="Nessunaspaziatura"/>
              <w:rPr>
                <w:rFonts w:asciiTheme="minorHAnsi" w:hAnsiTheme="minorHAnsi" w:cstheme="minorHAnsi"/>
              </w:rPr>
            </w:pPr>
          </w:p>
        </w:tc>
        <w:tc>
          <w:tcPr>
            <w:tcW w:w="423" w:type="dxa"/>
          </w:tcPr>
          <w:p w14:paraId="286E6662" w14:textId="77777777" w:rsidR="00F06AAE" w:rsidRPr="00F06AAE" w:rsidRDefault="00F06AAE" w:rsidP="002B337A">
            <w:pPr>
              <w:pStyle w:val="Nessunaspaziatura"/>
              <w:rPr>
                <w:rFonts w:asciiTheme="minorHAnsi" w:hAnsiTheme="minorHAnsi" w:cstheme="minorHAnsi"/>
              </w:rPr>
            </w:pPr>
          </w:p>
        </w:tc>
        <w:tc>
          <w:tcPr>
            <w:tcW w:w="423" w:type="dxa"/>
          </w:tcPr>
          <w:p w14:paraId="2E5A8B87" w14:textId="77777777" w:rsidR="00F06AAE" w:rsidRPr="00F06AAE" w:rsidRDefault="00F06AAE" w:rsidP="002B337A">
            <w:pPr>
              <w:pStyle w:val="Nessunaspaziatura"/>
              <w:rPr>
                <w:rFonts w:asciiTheme="minorHAnsi" w:hAnsiTheme="minorHAnsi" w:cstheme="minorHAnsi"/>
              </w:rPr>
            </w:pPr>
          </w:p>
        </w:tc>
        <w:tc>
          <w:tcPr>
            <w:tcW w:w="424" w:type="dxa"/>
          </w:tcPr>
          <w:p w14:paraId="62A79049" w14:textId="77777777" w:rsidR="00F06AAE" w:rsidRPr="00F06AAE" w:rsidRDefault="00F06AAE" w:rsidP="002B337A">
            <w:pPr>
              <w:pStyle w:val="Nessunaspaziatura"/>
              <w:rPr>
                <w:rFonts w:asciiTheme="minorHAnsi" w:hAnsiTheme="minorHAnsi" w:cstheme="minorHAnsi"/>
              </w:rPr>
            </w:pPr>
          </w:p>
        </w:tc>
        <w:tc>
          <w:tcPr>
            <w:tcW w:w="369" w:type="dxa"/>
          </w:tcPr>
          <w:p w14:paraId="51571CFB" w14:textId="77777777" w:rsidR="00F06AAE" w:rsidRPr="00F06AAE" w:rsidRDefault="00F06AAE" w:rsidP="002B337A">
            <w:pPr>
              <w:pStyle w:val="Nessunaspaziatura"/>
              <w:rPr>
                <w:rFonts w:asciiTheme="minorHAnsi" w:hAnsiTheme="minorHAnsi" w:cstheme="minorHAnsi"/>
              </w:rPr>
            </w:pPr>
          </w:p>
        </w:tc>
        <w:tc>
          <w:tcPr>
            <w:tcW w:w="368" w:type="dxa"/>
          </w:tcPr>
          <w:p w14:paraId="15FFA892" w14:textId="77777777" w:rsidR="00F06AAE" w:rsidRPr="00F06AAE" w:rsidRDefault="00F06AAE" w:rsidP="002B337A">
            <w:pPr>
              <w:pStyle w:val="Nessunaspaziatura"/>
              <w:rPr>
                <w:rFonts w:asciiTheme="minorHAnsi" w:hAnsiTheme="minorHAnsi" w:cstheme="minorHAnsi"/>
              </w:rPr>
            </w:pPr>
          </w:p>
        </w:tc>
      </w:tr>
    </w:tbl>
    <w:p w14:paraId="76BB967E" w14:textId="77777777" w:rsidR="00F06AAE" w:rsidRPr="00F06AAE" w:rsidRDefault="00F06AAE" w:rsidP="002B337A">
      <w:pPr>
        <w:pStyle w:val="Nessunaspaziatura"/>
        <w:spacing w:line="360" w:lineRule="auto"/>
        <w:rPr>
          <w:rFonts w:asciiTheme="minorHAnsi" w:hAnsiTheme="minorHAnsi" w:cstheme="minorHAnsi"/>
          <w:sz w:val="24"/>
          <w:szCs w:val="24"/>
        </w:rPr>
      </w:pPr>
    </w:p>
    <w:p w14:paraId="158949BA" w14:textId="77777777" w:rsidR="00F06AAE" w:rsidRPr="00F06AAE" w:rsidRDefault="00F06AAE" w:rsidP="002B337A">
      <w:pPr>
        <w:pStyle w:val="Nessunaspaziatura"/>
        <w:spacing w:line="360" w:lineRule="auto"/>
        <w:rPr>
          <w:rFonts w:asciiTheme="minorHAnsi" w:hAnsiTheme="minorHAnsi" w:cstheme="minorHAnsi"/>
          <w:sz w:val="24"/>
          <w:szCs w:val="24"/>
        </w:rPr>
      </w:pPr>
      <w:r w:rsidRPr="00F06AAE">
        <w:rPr>
          <w:rFonts w:asciiTheme="minorHAnsi" w:hAnsiTheme="minorHAnsi" w:cstheme="minorHAnsi"/>
          <w:sz w:val="24"/>
          <w:szCs w:val="24"/>
        </w:rPr>
        <w:t>3. DESCRIZIONE DEL COMPORTAMENTO</w:t>
      </w:r>
    </w:p>
    <w:tbl>
      <w:tblPr>
        <w:tblStyle w:val="Grigliatabella"/>
        <w:tblW w:w="0" w:type="auto"/>
        <w:tblInd w:w="-14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40"/>
        <w:gridCol w:w="423"/>
        <w:gridCol w:w="423"/>
        <w:gridCol w:w="423"/>
        <w:gridCol w:w="424"/>
        <w:gridCol w:w="369"/>
        <w:gridCol w:w="368"/>
      </w:tblGrid>
      <w:tr w:rsidR="002B337A" w:rsidRPr="00F06AAE" w14:paraId="58B39048" w14:textId="77777777" w:rsidTr="00237D86">
        <w:tc>
          <w:tcPr>
            <w:tcW w:w="7340" w:type="dxa"/>
          </w:tcPr>
          <w:p w14:paraId="4EDE120D" w14:textId="77777777" w:rsidR="00F06AAE" w:rsidRPr="00F06AAE" w:rsidRDefault="00F06AAE" w:rsidP="002B337A">
            <w:pPr>
              <w:pStyle w:val="Nessunaspaziatura"/>
              <w:rPr>
                <w:rFonts w:asciiTheme="minorHAnsi" w:hAnsiTheme="minorHAnsi" w:cstheme="minorHAnsi"/>
              </w:rPr>
            </w:pPr>
          </w:p>
        </w:tc>
        <w:tc>
          <w:tcPr>
            <w:tcW w:w="423" w:type="dxa"/>
          </w:tcPr>
          <w:p w14:paraId="38676061"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0</w:t>
            </w:r>
          </w:p>
        </w:tc>
        <w:tc>
          <w:tcPr>
            <w:tcW w:w="423" w:type="dxa"/>
          </w:tcPr>
          <w:p w14:paraId="70E9330A"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1</w:t>
            </w:r>
          </w:p>
        </w:tc>
        <w:tc>
          <w:tcPr>
            <w:tcW w:w="423" w:type="dxa"/>
          </w:tcPr>
          <w:p w14:paraId="3D58039D"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2</w:t>
            </w:r>
          </w:p>
        </w:tc>
        <w:tc>
          <w:tcPr>
            <w:tcW w:w="424" w:type="dxa"/>
          </w:tcPr>
          <w:p w14:paraId="748F76F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3</w:t>
            </w:r>
          </w:p>
        </w:tc>
        <w:tc>
          <w:tcPr>
            <w:tcW w:w="369" w:type="dxa"/>
          </w:tcPr>
          <w:p w14:paraId="3ED41F9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4</w:t>
            </w:r>
          </w:p>
        </w:tc>
        <w:tc>
          <w:tcPr>
            <w:tcW w:w="368" w:type="dxa"/>
          </w:tcPr>
          <w:p w14:paraId="6ACD153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5</w:t>
            </w:r>
          </w:p>
        </w:tc>
      </w:tr>
      <w:tr w:rsidR="002B337A" w:rsidRPr="00F06AAE" w14:paraId="349F6F88" w14:textId="77777777" w:rsidTr="00237D86">
        <w:tc>
          <w:tcPr>
            <w:tcW w:w="7340" w:type="dxa"/>
          </w:tcPr>
          <w:p w14:paraId="7BB30813"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Mantiene a lungo l’attenzione</w:t>
            </w:r>
          </w:p>
        </w:tc>
        <w:tc>
          <w:tcPr>
            <w:tcW w:w="423" w:type="dxa"/>
          </w:tcPr>
          <w:p w14:paraId="1E49ACA7" w14:textId="77777777" w:rsidR="00F06AAE" w:rsidRPr="00F06AAE" w:rsidRDefault="00F06AAE" w:rsidP="002B337A">
            <w:pPr>
              <w:pStyle w:val="Nessunaspaziatura"/>
              <w:rPr>
                <w:rFonts w:asciiTheme="minorHAnsi" w:hAnsiTheme="minorHAnsi" w:cstheme="minorHAnsi"/>
              </w:rPr>
            </w:pPr>
          </w:p>
        </w:tc>
        <w:tc>
          <w:tcPr>
            <w:tcW w:w="423" w:type="dxa"/>
          </w:tcPr>
          <w:p w14:paraId="0B713DF1" w14:textId="77777777" w:rsidR="00F06AAE" w:rsidRPr="00F06AAE" w:rsidRDefault="00F06AAE" w:rsidP="002B337A">
            <w:pPr>
              <w:pStyle w:val="Nessunaspaziatura"/>
              <w:rPr>
                <w:rFonts w:asciiTheme="minorHAnsi" w:hAnsiTheme="minorHAnsi" w:cstheme="minorHAnsi"/>
              </w:rPr>
            </w:pPr>
          </w:p>
        </w:tc>
        <w:tc>
          <w:tcPr>
            <w:tcW w:w="423" w:type="dxa"/>
          </w:tcPr>
          <w:p w14:paraId="1261EDAB" w14:textId="77777777" w:rsidR="00F06AAE" w:rsidRPr="00F06AAE" w:rsidRDefault="00F06AAE" w:rsidP="002B337A">
            <w:pPr>
              <w:pStyle w:val="Nessunaspaziatura"/>
              <w:rPr>
                <w:rFonts w:asciiTheme="minorHAnsi" w:hAnsiTheme="minorHAnsi" w:cstheme="minorHAnsi"/>
              </w:rPr>
            </w:pPr>
          </w:p>
        </w:tc>
        <w:tc>
          <w:tcPr>
            <w:tcW w:w="424" w:type="dxa"/>
          </w:tcPr>
          <w:p w14:paraId="51E7658E" w14:textId="77777777" w:rsidR="00F06AAE" w:rsidRPr="00F06AAE" w:rsidRDefault="00F06AAE" w:rsidP="002B337A">
            <w:pPr>
              <w:pStyle w:val="Nessunaspaziatura"/>
              <w:rPr>
                <w:rFonts w:asciiTheme="minorHAnsi" w:hAnsiTheme="minorHAnsi" w:cstheme="minorHAnsi"/>
              </w:rPr>
            </w:pPr>
          </w:p>
        </w:tc>
        <w:tc>
          <w:tcPr>
            <w:tcW w:w="369" w:type="dxa"/>
          </w:tcPr>
          <w:p w14:paraId="352FC769" w14:textId="77777777" w:rsidR="00F06AAE" w:rsidRPr="00F06AAE" w:rsidRDefault="00F06AAE" w:rsidP="002B337A">
            <w:pPr>
              <w:pStyle w:val="Nessunaspaziatura"/>
              <w:rPr>
                <w:rFonts w:asciiTheme="minorHAnsi" w:hAnsiTheme="minorHAnsi" w:cstheme="minorHAnsi"/>
              </w:rPr>
            </w:pPr>
          </w:p>
        </w:tc>
        <w:tc>
          <w:tcPr>
            <w:tcW w:w="368" w:type="dxa"/>
          </w:tcPr>
          <w:p w14:paraId="0501E449" w14:textId="77777777" w:rsidR="00F06AAE" w:rsidRPr="00F06AAE" w:rsidRDefault="00F06AAE" w:rsidP="002B337A">
            <w:pPr>
              <w:pStyle w:val="Nessunaspaziatura"/>
              <w:rPr>
                <w:rFonts w:asciiTheme="minorHAnsi" w:hAnsiTheme="minorHAnsi" w:cstheme="minorHAnsi"/>
              </w:rPr>
            </w:pPr>
          </w:p>
        </w:tc>
      </w:tr>
      <w:tr w:rsidR="002B337A" w:rsidRPr="00F06AAE" w14:paraId="6B39F4A3" w14:textId="77777777" w:rsidTr="00237D86">
        <w:tc>
          <w:tcPr>
            <w:tcW w:w="7340" w:type="dxa"/>
          </w:tcPr>
          <w:p w14:paraId="638671EC"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Mette in discussione le regole</w:t>
            </w:r>
          </w:p>
        </w:tc>
        <w:tc>
          <w:tcPr>
            <w:tcW w:w="423" w:type="dxa"/>
          </w:tcPr>
          <w:p w14:paraId="37CD4972" w14:textId="77777777" w:rsidR="00F06AAE" w:rsidRPr="00F06AAE" w:rsidRDefault="00F06AAE" w:rsidP="002B337A">
            <w:pPr>
              <w:pStyle w:val="Nessunaspaziatura"/>
              <w:rPr>
                <w:rFonts w:asciiTheme="minorHAnsi" w:hAnsiTheme="minorHAnsi" w:cstheme="minorHAnsi"/>
              </w:rPr>
            </w:pPr>
          </w:p>
        </w:tc>
        <w:tc>
          <w:tcPr>
            <w:tcW w:w="423" w:type="dxa"/>
          </w:tcPr>
          <w:p w14:paraId="598764AB" w14:textId="77777777" w:rsidR="00F06AAE" w:rsidRPr="00F06AAE" w:rsidRDefault="00F06AAE" w:rsidP="002B337A">
            <w:pPr>
              <w:pStyle w:val="Nessunaspaziatura"/>
              <w:rPr>
                <w:rFonts w:asciiTheme="minorHAnsi" w:hAnsiTheme="minorHAnsi" w:cstheme="minorHAnsi"/>
              </w:rPr>
            </w:pPr>
          </w:p>
        </w:tc>
        <w:tc>
          <w:tcPr>
            <w:tcW w:w="423" w:type="dxa"/>
          </w:tcPr>
          <w:p w14:paraId="3A2DCE30" w14:textId="77777777" w:rsidR="00F06AAE" w:rsidRPr="00F06AAE" w:rsidRDefault="00F06AAE" w:rsidP="002B337A">
            <w:pPr>
              <w:pStyle w:val="Nessunaspaziatura"/>
              <w:rPr>
                <w:rFonts w:asciiTheme="minorHAnsi" w:hAnsiTheme="minorHAnsi" w:cstheme="minorHAnsi"/>
              </w:rPr>
            </w:pPr>
          </w:p>
        </w:tc>
        <w:tc>
          <w:tcPr>
            <w:tcW w:w="424" w:type="dxa"/>
          </w:tcPr>
          <w:p w14:paraId="0A4BC7A8" w14:textId="77777777" w:rsidR="00F06AAE" w:rsidRPr="00F06AAE" w:rsidRDefault="00F06AAE" w:rsidP="002B337A">
            <w:pPr>
              <w:pStyle w:val="Nessunaspaziatura"/>
              <w:rPr>
                <w:rFonts w:asciiTheme="minorHAnsi" w:hAnsiTheme="minorHAnsi" w:cstheme="minorHAnsi"/>
              </w:rPr>
            </w:pPr>
          </w:p>
        </w:tc>
        <w:tc>
          <w:tcPr>
            <w:tcW w:w="369" w:type="dxa"/>
          </w:tcPr>
          <w:p w14:paraId="18371EB2" w14:textId="77777777" w:rsidR="00F06AAE" w:rsidRPr="00F06AAE" w:rsidRDefault="00F06AAE" w:rsidP="002B337A">
            <w:pPr>
              <w:pStyle w:val="Nessunaspaziatura"/>
              <w:rPr>
                <w:rFonts w:asciiTheme="minorHAnsi" w:hAnsiTheme="minorHAnsi" w:cstheme="minorHAnsi"/>
              </w:rPr>
            </w:pPr>
          </w:p>
        </w:tc>
        <w:tc>
          <w:tcPr>
            <w:tcW w:w="368" w:type="dxa"/>
          </w:tcPr>
          <w:p w14:paraId="15A16204" w14:textId="77777777" w:rsidR="00F06AAE" w:rsidRPr="00F06AAE" w:rsidRDefault="00F06AAE" w:rsidP="002B337A">
            <w:pPr>
              <w:pStyle w:val="Nessunaspaziatura"/>
              <w:rPr>
                <w:rFonts w:asciiTheme="minorHAnsi" w:hAnsiTheme="minorHAnsi" w:cstheme="minorHAnsi"/>
              </w:rPr>
            </w:pPr>
          </w:p>
        </w:tc>
      </w:tr>
      <w:tr w:rsidR="002B337A" w:rsidRPr="00F06AAE" w14:paraId="3888D543" w14:textId="77777777" w:rsidTr="00237D86">
        <w:tc>
          <w:tcPr>
            <w:tcW w:w="7340" w:type="dxa"/>
          </w:tcPr>
          <w:p w14:paraId="296B1278"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Disturba durante le lezioni</w:t>
            </w:r>
          </w:p>
        </w:tc>
        <w:tc>
          <w:tcPr>
            <w:tcW w:w="423" w:type="dxa"/>
          </w:tcPr>
          <w:p w14:paraId="0BB045D0" w14:textId="77777777" w:rsidR="00F06AAE" w:rsidRPr="00F06AAE" w:rsidRDefault="00F06AAE" w:rsidP="002B337A">
            <w:pPr>
              <w:pStyle w:val="Nessunaspaziatura"/>
              <w:rPr>
                <w:rFonts w:asciiTheme="minorHAnsi" w:hAnsiTheme="minorHAnsi" w:cstheme="minorHAnsi"/>
              </w:rPr>
            </w:pPr>
          </w:p>
        </w:tc>
        <w:tc>
          <w:tcPr>
            <w:tcW w:w="423" w:type="dxa"/>
          </w:tcPr>
          <w:p w14:paraId="0472E33B" w14:textId="77777777" w:rsidR="00F06AAE" w:rsidRPr="00F06AAE" w:rsidRDefault="00F06AAE" w:rsidP="002B337A">
            <w:pPr>
              <w:pStyle w:val="Nessunaspaziatura"/>
              <w:rPr>
                <w:rFonts w:asciiTheme="minorHAnsi" w:hAnsiTheme="minorHAnsi" w:cstheme="minorHAnsi"/>
              </w:rPr>
            </w:pPr>
          </w:p>
        </w:tc>
        <w:tc>
          <w:tcPr>
            <w:tcW w:w="423" w:type="dxa"/>
          </w:tcPr>
          <w:p w14:paraId="4683F76B" w14:textId="77777777" w:rsidR="00F06AAE" w:rsidRPr="00F06AAE" w:rsidRDefault="00F06AAE" w:rsidP="002B337A">
            <w:pPr>
              <w:pStyle w:val="Nessunaspaziatura"/>
              <w:rPr>
                <w:rFonts w:asciiTheme="minorHAnsi" w:hAnsiTheme="minorHAnsi" w:cstheme="minorHAnsi"/>
              </w:rPr>
            </w:pPr>
          </w:p>
        </w:tc>
        <w:tc>
          <w:tcPr>
            <w:tcW w:w="424" w:type="dxa"/>
          </w:tcPr>
          <w:p w14:paraId="4FB7AB6C" w14:textId="77777777" w:rsidR="00F06AAE" w:rsidRPr="00F06AAE" w:rsidRDefault="00F06AAE" w:rsidP="002B337A">
            <w:pPr>
              <w:pStyle w:val="Nessunaspaziatura"/>
              <w:rPr>
                <w:rFonts w:asciiTheme="minorHAnsi" w:hAnsiTheme="minorHAnsi" w:cstheme="minorHAnsi"/>
              </w:rPr>
            </w:pPr>
          </w:p>
        </w:tc>
        <w:tc>
          <w:tcPr>
            <w:tcW w:w="369" w:type="dxa"/>
          </w:tcPr>
          <w:p w14:paraId="5438291F" w14:textId="77777777" w:rsidR="00F06AAE" w:rsidRPr="00F06AAE" w:rsidRDefault="00F06AAE" w:rsidP="002B337A">
            <w:pPr>
              <w:pStyle w:val="Nessunaspaziatura"/>
              <w:rPr>
                <w:rFonts w:asciiTheme="minorHAnsi" w:hAnsiTheme="minorHAnsi" w:cstheme="minorHAnsi"/>
              </w:rPr>
            </w:pPr>
          </w:p>
        </w:tc>
        <w:tc>
          <w:tcPr>
            <w:tcW w:w="368" w:type="dxa"/>
          </w:tcPr>
          <w:p w14:paraId="098E70C4" w14:textId="77777777" w:rsidR="00F06AAE" w:rsidRPr="00F06AAE" w:rsidRDefault="00F06AAE" w:rsidP="002B337A">
            <w:pPr>
              <w:pStyle w:val="Nessunaspaziatura"/>
              <w:rPr>
                <w:rFonts w:asciiTheme="minorHAnsi" w:hAnsiTheme="minorHAnsi" w:cstheme="minorHAnsi"/>
              </w:rPr>
            </w:pPr>
          </w:p>
        </w:tc>
      </w:tr>
      <w:tr w:rsidR="002B337A" w:rsidRPr="00F06AAE" w14:paraId="0332E4A0" w14:textId="77777777" w:rsidTr="00237D86">
        <w:tc>
          <w:tcPr>
            <w:tcW w:w="7340" w:type="dxa"/>
          </w:tcPr>
          <w:p w14:paraId="746A3EC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Si rifiuta di svolgere compiti</w:t>
            </w:r>
          </w:p>
        </w:tc>
        <w:tc>
          <w:tcPr>
            <w:tcW w:w="423" w:type="dxa"/>
          </w:tcPr>
          <w:p w14:paraId="2AF87261" w14:textId="77777777" w:rsidR="00F06AAE" w:rsidRPr="00F06AAE" w:rsidRDefault="00F06AAE" w:rsidP="002B337A">
            <w:pPr>
              <w:pStyle w:val="Nessunaspaziatura"/>
              <w:rPr>
                <w:rFonts w:asciiTheme="minorHAnsi" w:hAnsiTheme="minorHAnsi" w:cstheme="minorHAnsi"/>
              </w:rPr>
            </w:pPr>
          </w:p>
        </w:tc>
        <w:tc>
          <w:tcPr>
            <w:tcW w:w="423" w:type="dxa"/>
          </w:tcPr>
          <w:p w14:paraId="1848AB5D" w14:textId="77777777" w:rsidR="00F06AAE" w:rsidRPr="00F06AAE" w:rsidRDefault="00F06AAE" w:rsidP="002B337A">
            <w:pPr>
              <w:pStyle w:val="Nessunaspaziatura"/>
              <w:rPr>
                <w:rFonts w:asciiTheme="minorHAnsi" w:hAnsiTheme="minorHAnsi" w:cstheme="minorHAnsi"/>
              </w:rPr>
            </w:pPr>
          </w:p>
        </w:tc>
        <w:tc>
          <w:tcPr>
            <w:tcW w:w="423" w:type="dxa"/>
          </w:tcPr>
          <w:p w14:paraId="36E2C423" w14:textId="77777777" w:rsidR="00F06AAE" w:rsidRPr="00F06AAE" w:rsidRDefault="00F06AAE" w:rsidP="002B337A">
            <w:pPr>
              <w:pStyle w:val="Nessunaspaziatura"/>
              <w:rPr>
                <w:rFonts w:asciiTheme="minorHAnsi" w:hAnsiTheme="minorHAnsi" w:cstheme="minorHAnsi"/>
              </w:rPr>
            </w:pPr>
          </w:p>
        </w:tc>
        <w:tc>
          <w:tcPr>
            <w:tcW w:w="424" w:type="dxa"/>
          </w:tcPr>
          <w:p w14:paraId="348B32C8" w14:textId="77777777" w:rsidR="00F06AAE" w:rsidRPr="00F06AAE" w:rsidRDefault="00F06AAE" w:rsidP="002B337A">
            <w:pPr>
              <w:pStyle w:val="Nessunaspaziatura"/>
              <w:rPr>
                <w:rFonts w:asciiTheme="minorHAnsi" w:hAnsiTheme="minorHAnsi" w:cstheme="minorHAnsi"/>
              </w:rPr>
            </w:pPr>
          </w:p>
        </w:tc>
        <w:tc>
          <w:tcPr>
            <w:tcW w:w="369" w:type="dxa"/>
          </w:tcPr>
          <w:p w14:paraId="5B27E1BF" w14:textId="77777777" w:rsidR="00F06AAE" w:rsidRPr="00F06AAE" w:rsidRDefault="00F06AAE" w:rsidP="002B337A">
            <w:pPr>
              <w:pStyle w:val="Nessunaspaziatura"/>
              <w:rPr>
                <w:rFonts w:asciiTheme="minorHAnsi" w:hAnsiTheme="minorHAnsi" w:cstheme="minorHAnsi"/>
              </w:rPr>
            </w:pPr>
          </w:p>
        </w:tc>
        <w:tc>
          <w:tcPr>
            <w:tcW w:w="368" w:type="dxa"/>
          </w:tcPr>
          <w:p w14:paraId="240C33FB" w14:textId="77777777" w:rsidR="00F06AAE" w:rsidRPr="00F06AAE" w:rsidRDefault="00F06AAE" w:rsidP="002B337A">
            <w:pPr>
              <w:pStyle w:val="Nessunaspaziatura"/>
              <w:rPr>
                <w:rFonts w:asciiTheme="minorHAnsi" w:hAnsiTheme="minorHAnsi" w:cstheme="minorHAnsi"/>
              </w:rPr>
            </w:pPr>
          </w:p>
        </w:tc>
      </w:tr>
      <w:tr w:rsidR="002B337A" w:rsidRPr="00F06AAE" w14:paraId="11258504" w14:textId="77777777" w:rsidTr="00237D86">
        <w:tc>
          <w:tcPr>
            <w:tcW w:w="7340" w:type="dxa"/>
          </w:tcPr>
          <w:p w14:paraId="527989B1"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Rispetta le regole </w:t>
            </w:r>
          </w:p>
        </w:tc>
        <w:tc>
          <w:tcPr>
            <w:tcW w:w="423" w:type="dxa"/>
          </w:tcPr>
          <w:p w14:paraId="1BA434A8" w14:textId="77777777" w:rsidR="00F06AAE" w:rsidRPr="00F06AAE" w:rsidRDefault="00F06AAE" w:rsidP="002B337A">
            <w:pPr>
              <w:pStyle w:val="Nessunaspaziatura"/>
              <w:rPr>
                <w:rFonts w:asciiTheme="minorHAnsi" w:hAnsiTheme="minorHAnsi" w:cstheme="minorHAnsi"/>
              </w:rPr>
            </w:pPr>
          </w:p>
        </w:tc>
        <w:tc>
          <w:tcPr>
            <w:tcW w:w="423" w:type="dxa"/>
          </w:tcPr>
          <w:p w14:paraId="0584C3FD" w14:textId="77777777" w:rsidR="00F06AAE" w:rsidRPr="00F06AAE" w:rsidRDefault="00F06AAE" w:rsidP="002B337A">
            <w:pPr>
              <w:pStyle w:val="Nessunaspaziatura"/>
              <w:rPr>
                <w:rFonts w:asciiTheme="minorHAnsi" w:hAnsiTheme="minorHAnsi" w:cstheme="minorHAnsi"/>
              </w:rPr>
            </w:pPr>
          </w:p>
        </w:tc>
        <w:tc>
          <w:tcPr>
            <w:tcW w:w="423" w:type="dxa"/>
          </w:tcPr>
          <w:p w14:paraId="515F61CE" w14:textId="77777777" w:rsidR="00F06AAE" w:rsidRPr="00F06AAE" w:rsidRDefault="00F06AAE" w:rsidP="002B337A">
            <w:pPr>
              <w:pStyle w:val="Nessunaspaziatura"/>
              <w:rPr>
                <w:rFonts w:asciiTheme="minorHAnsi" w:hAnsiTheme="minorHAnsi" w:cstheme="minorHAnsi"/>
              </w:rPr>
            </w:pPr>
          </w:p>
        </w:tc>
        <w:tc>
          <w:tcPr>
            <w:tcW w:w="424" w:type="dxa"/>
          </w:tcPr>
          <w:p w14:paraId="5337EBB5" w14:textId="77777777" w:rsidR="00F06AAE" w:rsidRPr="00F06AAE" w:rsidRDefault="00F06AAE" w:rsidP="002B337A">
            <w:pPr>
              <w:pStyle w:val="Nessunaspaziatura"/>
              <w:rPr>
                <w:rFonts w:asciiTheme="minorHAnsi" w:hAnsiTheme="minorHAnsi" w:cstheme="minorHAnsi"/>
              </w:rPr>
            </w:pPr>
          </w:p>
        </w:tc>
        <w:tc>
          <w:tcPr>
            <w:tcW w:w="369" w:type="dxa"/>
          </w:tcPr>
          <w:p w14:paraId="235A70B9" w14:textId="77777777" w:rsidR="00F06AAE" w:rsidRPr="00F06AAE" w:rsidRDefault="00F06AAE" w:rsidP="002B337A">
            <w:pPr>
              <w:pStyle w:val="Nessunaspaziatura"/>
              <w:rPr>
                <w:rFonts w:asciiTheme="minorHAnsi" w:hAnsiTheme="minorHAnsi" w:cstheme="minorHAnsi"/>
              </w:rPr>
            </w:pPr>
          </w:p>
        </w:tc>
        <w:tc>
          <w:tcPr>
            <w:tcW w:w="368" w:type="dxa"/>
          </w:tcPr>
          <w:p w14:paraId="5FA3273F" w14:textId="77777777" w:rsidR="00F06AAE" w:rsidRPr="00F06AAE" w:rsidRDefault="00F06AAE" w:rsidP="002B337A">
            <w:pPr>
              <w:pStyle w:val="Nessunaspaziatura"/>
              <w:rPr>
                <w:rFonts w:asciiTheme="minorHAnsi" w:hAnsiTheme="minorHAnsi" w:cstheme="minorHAnsi"/>
              </w:rPr>
            </w:pPr>
          </w:p>
        </w:tc>
      </w:tr>
      <w:tr w:rsidR="002B337A" w:rsidRPr="00F06AAE" w14:paraId="0C2CB0F1" w14:textId="77777777" w:rsidTr="00237D86">
        <w:tc>
          <w:tcPr>
            <w:tcW w:w="7340" w:type="dxa"/>
          </w:tcPr>
          <w:p w14:paraId="676C97DC"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È disordinato nella cura e nella gestione dei materiali</w:t>
            </w:r>
          </w:p>
        </w:tc>
        <w:tc>
          <w:tcPr>
            <w:tcW w:w="423" w:type="dxa"/>
          </w:tcPr>
          <w:p w14:paraId="4C0AAF9C" w14:textId="77777777" w:rsidR="00F06AAE" w:rsidRPr="00F06AAE" w:rsidRDefault="00F06AAE" w:rsidP="002B337A">
            <w:pPr>
              <w:pStyle w:val="Nessunaspaziatura"/>
              <w:rPr>
                <w:rFonts w:asciiTheme="minorHAnsi" w:hAnsiTheme="minorHAnsi" w:cstheme="minorHAnsi"/>
              </w:rPr>
            </w:pPr>
          </w:p>
        </w:tc>
        <w:tc>
          <w:tcPr>
            <w:tcW w:w="423" w:type="dxa"/>
          </w:tcPr>
          <w:p w14:paraId="50FFC199" w14:textId="77777777" w:rsidR="00F06AAE" w:rsidRPr="00F06AAE" w:rsidRDefault="00F06AAE" w:rsidP="002B337A">
            <w:pPr>
              <w:pStyle w:val="Nessunaspaziatura"/>
              <w:rPr>
                <w:rFonts w:asciiTheme="minorHAnsi" w:hAnsiTheme="minorHAnsi" w:cstheme="minorHAnsi"/>
              </w:rPr>
            </w:pPr>
          </w:p>
        </w:tc>
        <w:tc>
          <w:tcPr>
            <w:tcW w:w="423" w:type="dxa"/>
          </w:tcPr>
          <w:p w14:paraId="7EB2E0D2" w14:textId="77777777" w:rsidR="00F06AAE" w:rsidRPr="00F06AAE" w:rsidRDefault="00F06AAE" w:rsidP="002B337A">
            <w:pPr>
              <w:pStyle w:val="Nessunaspaziatura"/>
              <w:rPr>
                <w:rFonts w:asciiTheme="minorHAnsi" w:hAnsiTheme="minorHAnsi" w:cstheme="minorHAnsi"/>
              </w:rPr>
            </w:pPr>
          </w:p>
        </w:tc>
        <w:tc>
          <w:tcPr>
            <w:tcW w:w="424" w:type="dxa"/>
          </w:tcPr>
          <w:p w14:paraId="2F67DB1D" w14:textId="77777777" w:rsidR="00F06AAE" w:rsidRPr="00F06AAE" w:rsidRDefault="00F06AAE" w:rsidP="002B337A">
            <w:pPr>
              <w:pStyle w:val="Nessunaspaziatura"/>
              <w:rPr>
                <w:rFonts w:asciiTheme="minorHAnsi" w:hAnsiTheme="minorHAnsi" w:cstheme="minorHAnsi"/>
              </w:rPr>
            </w:pPr>
          </w:p>
        </w:tc>
        <w:tc>
          <w:tcPr>
            <w:tcW w:w="369" w:type="dxa"/>
          </w:tcPr>
          <w:p w14:paraId="3E4DC712" w14:textId="77777777" w:rsidR="00F06AAE" w:rsidRPr="00F06AAE" w:rsidRDefault="00F06AAE" w:rsidP="002B337A">
            <w:pPr>
              <w:pStyle w:val="Nessunaspaziatura"/>
              <w:rPr>
                <w:rFonts w:asciiTheme="minorHAnsi" w:hAnsiTheme="minorHAnsi" w:cstheme="minorHAnsi"/>
              </w:rPr>
            </w:pPr>
          </w:p>
        </w:tc>
        <w:tc>
          <w:tcPr>
            <w:tcW w:w="368" w:type="dxa"/>
          </w:tcPr>
          <w:p w14:paraId="48DAC7B8" w14:textId="77777777" w:rsidR="00F06AAE" w:rsidRPr="00F06AAE" w:rsidRDefault="00F06AAE" w:rsidP="002B337A">
            <w:pPr>
              <w:pStyle w:val="Nessunaspaziatura"/>
              <w:rPr>
                <w:rFonts w:asciiTheme="minorHAnsi" w:hAnsiTheme="minorHAnsi" w:cstheme="minorHAnsi"/>
              </w:rPr>
            </w:pPr>
          </w:p>
        </w:tc>
      </w:tr>
      <w:tr w:rsidR="002B337A" w:rsidRPr="00F06AAE" w14:paraId="3EE6E1C6" w14:textId="77777777" w:rsidTr="00237D86">
        <w:tc>
          <w:tcPr>
            <w:tcW w:w="7340" w:type="dxa"/>
          </w:tcPr>
          <w:p w14:paraId="298CD1E3"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È polemico con l’insegnante sui contenuti della lezione</w:t>
            </w:r>
          </w:p>
        </w:tc>
        <w:tc>
          <w:tcPr>
            <w:tcW w:w="423" w:type="dxa"/>
          </w:tcPr>
          <w:p w14:paraId="1A5CBE1E" w14:textId="77777777" w:rsidR="00F06AAE" w:rsidRPr="00F06AAE" w:rsidRDefault="00F06AAE" w:rsidP="002B337A">
            <w:pPr>
              <w:pStyle w:val="Nessunaspaziatura"/>
              <w:rPr>
                <w:rFonts w:asciiTheme="minorHAnsi" w:hAnsiTheme="minorHAnsi" w:cstheme="minorHAnsi"/>
              </w:rPr>
            </w:pPr>
          </w:p>
        </w:tc>
        <w:tc>
          <w:tcPr>
            <w:tcW w:w="423" w:type="dxa"/>
          </w:tcPr>
          <w:p w14:paraId="72F657C4" w14:textId="77777777" w:rsidR="00F06AAE" w:rsidRPr="00F06AAE" w:rsidRDefault="00F06AAE" w:rsidP="002B337A">
            <w:pPr>
              <w:pStyle w:val="Nessunaspaziatura"/>
              <w:rPr>
                <w:rFonts w:asciiTheme="minorHAnsi" w:hAnsiTheme="minorHAnsi" w:cstheme="minorHAnsi"/>
              </w:rPr>
            </w:pPr>
          </w:p>
        </w:tc>
        <w:tc>
          <w:tcPr>
            <w:tcW w:w="423" w:type="dxa"/>
          </w:tcPr>
          <w:p w14:paraId="6F91F65B" w14:textId="77777777" w:rsidR="00F06AAE" w:rsidRPr="00F06AAE" w:rsidRDefault="00F06AAE" w:rsidP="002B337A">
            <w:pPr>
              <w:pStyle w:val="Nessunaspaziatura"/>
              <w:rPr>
                <w:rFonts w:asciiTheme="minorHAnsi" w:hAnsiTheme="minorHAnsi" w:cstheme="minorHAnsi"/>
              </w:rPr>
            </w:pPr>
          </w:p>
        </w:tc>
        <w:tc>
          <w:tcPr>
            <w:tcW w:w="424" w:type="dxa"/>
          </w:tcPr>
          <w:p w14:paraId="4DA50083" w14:textId="77777777" w:rsidR="00F06AAE" w:rsidRPr="00F06AAE" w:rsidRDefault="00F06AAE" w:rsidP="002B337A">
            <w:pPr>
              <w:pStyle w:val="Nessunaspaziatura"/>
              <w:rPr>
                <w:rFonts w:asciiTheme="minorHAnsi" w:hAnsiTheme="minorHAnsi" w:cstheme="minorHAnsi"/>
              </w:rPr>
            </w:pPr>
          </w:p>
        </w:tc>
        <w:tc>
          <w:tcPr>
            <w:tcW w:w="369" w:type="dxa"/>
          </w:tcPr>
          <w:p w14:paraId="4E117A61" w14:textId="77777777" w:rsidR="00F06AAE" w:rsidRPr="00F06AAE" w:rsidRDefault="00F06AAE" w:rsidP="002B337A">
            <w:pPr>
              <w:pStyle w:val="Nessunaspaziatura"/>
              <w:rPr>
                <w:rFonts w:asciiTheme="minorHAnsi" w:hAnsiTheme="minorHAnsi" w:cstheme="minorHAnsi"/>
              </w:rPr>
            </w:pPr>
          </w:p>
        </w:tc>
        <w:tc>
          <w:tcPr>
            <w:tcW w:w="368" w:type="dxa"/>
          </w:tcPr>
          <w:p w14:paraId="0F90BE72" w14:textId="77777777" w:rsidR="00F06AAE" w:rsidRPr="00F06AAE" w:rsidRDefault="00F06AAE" w:rsidP="002B337A">
            <w:pPr>
              <w:pStyle w:val="Nessunaspaziatura"/>
              <w:rPr>
                <w:rFonts w:asciiTheme="minorHAnsi" w:hAnsiTheme="minorHAnsi" w:cstheme="minorHAnsi"/>
              </w:rPr>
            </w:pPr>
          </w:p>
        </w:tc>
      </w:tr>
      <w:tr w:rsidR="002B337A" w:rsidRPr="00F06AAE" w14:paraId="407976DE" w14:textId="77777777" w:rsidTr="00237D86">
        <w:tc>
          <w:tcPr>
            <w:tcW w:w="7340" w:type="dxa"/>
          </w:tcPr>
          <w:p w14:paraId="3A7031E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È aggressivo con i compagni</w:t>
            </w:r>
          </w:p>
        </w:tc>
        <w:tc>
          <w:tcPr>
            <w:tcW w:w="423" w:type="dxa"/>
          </w:tcPr>
          <w:p w14:paraId="7D378E55" w14:textId="77777777" w:rsidR="00F06AAE" w:rsidRPr="00F06AAE" w:rsidRDefault="00F06AAE" w:rsidP="002B337A">
            <w:pPr>
              <w:pStyle w:val="Nessunaspaziatura"/>
              <w:rPr>
                <w:rFonts w:asciiTheme="minorHAnsi" w:hAnsiTheme="minorHAnsi" w:cstheme="minorHAnsi"/>
              </w:rPr>
            </w:pPr>
          </w:p>
        </w:tc>
        <w:tc>
          <w:tcPr>
            <w:tcW w:w="423" w:type="dxa"/>
          </w:tcPr>
          <w:p w14:paraId="575C5926" w14:textId="77777777" w:rsidR="00F06AAE" w:rsidRPr="00F06AAE" w:rsidRDefault="00F06AAE" w:rsidP="002B337A">
            <w:pPr>
              <w:pStyle w:val="Nessunaspaziatura"/>
              <w:rPr>
                <w:rFonts w:asciiTheme="minorHAnsi" w:hAnsiTheme="minorHAnsi" w:cstheme="minorHAnsi"/>
              </w:rPr>
            </w:pPr>
          </w:p>
        </w:tc>
        <w:tc>
          <w:tcPr>
            <w:tcW w:w="423" w:type="dxa"/>
          </w:tcPr>
          <w:p w14:paraId="0CD4F3D4" w14:textId="77777777" w:rsidR="00F06AAE" w:rsidRPr="00F06AAE" w:rsidRDefault="00F06AAE" w:rsidP="002B337A">
            <w:pPr>
              <w:pStyle w:val="Nessunaspaziatura"/>
              <w:rPr>
                <w:rFonts w:asciiTheme="minorHAnsi" w:hAnsiTheme="minorHAnsi" w:cstheme="minorHAnsi"/>
              </w:rPr>
            </w:pPr>
          </w:p>
        </w:tc>
        <w:tc>
          <w:tcPr>
            <w:tcW w:w="424" w:type="dxa"/>
          </w:tcPr>
          <w:p w14:paraId="609ACA81" w14:textId="77777777" w:rsidR="00F06AAE" w:rsidRPr="00F06AAE" w:rsidRDefault="00F06AAE" w:rsidP="002B337A">
            <w:pPr>
              <w:pStyle w:val="Nessunaspaziatura"/>
              <w:rPr>
                <w:rFonts w:asciiTheme="minorHAnsi" w:hAnsiTheme="minorHAnsi" w:cstheme="minorHAnsi"/>
              </w:rPr>
            </w:pPr>
          </w:p>
        </w:tc>
        <w:tc>
          <w:tcPr>
            <w:tcW w:w="369" w:type="dxa"/>
          </w:tcPr>
          <w:p w14:paraId="2D57A370" w14:textId="77777777" w:rsidR="00F06AAE" w:rsidRPr="00F06AAE" w:rsidRDefault="00F06AAE" w:rsidP="002B337A">
            <w:pPr>
              <w:pStyle w:val="Nessunaspaziatura"/>
              <w:rPr>
                <w:rFonts w:asciiTheme="minorHAnsi" w:hAnsiTheme="minorHAnsi" w:cstheme="minorHAnsi"/>
              </w:rPr>
            </w:pPr>
          </w:p>
        </w:tc>
        <w:tc>
          <w:tcPr>
            <w:tcW w:w="368" w:type="dxa"/>
          </w:tcPr>
          <w:p w14:paraId="1625BABC" w14:textId="77777777" w:rsidR="00F06AAE" w:rsidRPr="00F06AAE" w:rsidRDefault="00F06AAE" w:rsidP="002B337A">
            <w:pPr>
              <w:pStyle w:val="Nessunaspaziatura"/>
              <w:rPr>
                <w:rFonts w:asciiTheme="minorHAnsi" w:hAnsiTheme="minorHAnsi" w:cstheme="minorHAnsi"/>
              </w:rPr>
            </w:pPr>
          </w:p>
        </w:tc>
      </w:tr>
      <w:tr w:rsidR="002B337A" w:rsidRPr="00F06AAE" w14:paraId="72ED6C33" w14:textId="77777777" w:rsidTr="00237D86">
        <w:tc>
          <w:tcPr>
            <w:tcW w:w="7340" w:type="dxa"/>
          </w:tcPr>
          <w:p w14:paraId="0ED201D0"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“sogna ad occhi aperti” durante la lezione</w:t>
            </w:r>
          </w:p>
        </w:tc>
        <w:tc>
          <w:tcPr>
            <w:tcW w:w="423" w:type="dxa"/>
          </w:tcPr>
          <w:p w14:paraId="299C2FE7" w14:textId="77777777" w:rsidR="00F06AAE" w:rsidRPr="00F06AAE" w:rsidRDefault="00F06AAE" w:rsidP="002B337A">
            <w:pPr>
              <w:pStyle w:val="Nessunaspaziatura"/>
              <w:rPr>
                <w:rFonts w:asciiTheme="minorHAnsi" w:hAnsiTheme="minorHAnsi" w:cstheme="minorHAnsi"/>
              </w:rPr>
            </w:pPr>
          </w:p>
        </w:tc>
        <w:tc>
          <w:tcPr>
            <w:tcW w:w="423" w:type="dxa"/>
          </w:tcPr>
          <w:p w14:paraId="67E67241" w14:textId="77777777" w:rsidR="00F06AAE" w:rsidRPr="00F06AAE" w:rsidRDefault="00F06AAE" w:rsidP="002B337A">
            <w:pPr>
              <w:pStyle w:val="Nessunaspaziatura"/>
              <w:rPr>
                <w:rFonts w:asciiTheme="minorHAnsi" w:hAnsiTheme="minorHAnsi" w:cstheme="minorHAnsi"/>
              </w:rPr>
            </w:pPr>
          </w:p>
        </w:tc>
        <w:tc>
          <w:tcPr>
            <w:tcW w:w="423" w:type="dxa"/>
          </w:tcPr>
          <w:p w14:paraId="0EBA1071" w14:textId="77777777" w:rsidR="00F06AAE" w:rsidRPr="00F06AAE" w:rsidRDefault="00F06AAE" w:rsidP="002B337A">
            <w:pPr>
              <w:pStyle w:val="Nessunaspaziatura"/>
              <w:rPr>
                <w:rFonts w:asciiTheme="minorHAnsi" w:hAnsiTheme="minorHAnsi" w:cstheme="minorHAnsi"/>
              </w:rPr>
            </w:pPr>
          </w:p>
        </w:tc>
        <w:tc>
          <w:tcPr>
            <w:tcW w:w="424" w:type="dxa"/>
          </w:tcPr>
          <w:p w14:paraId="131576F3" w14:textId="77777777" w:rsidR="00F06AAE" w:rsidRPr="00F06AAE" w:rsidRDefault="00F06AAE" w:rsidP="002B337A">
            <w:pPr>
              <w:pStyle w:val="Nessunaspaziatura"/>
              <w:rPr>
                <w:rFonts w:asciiTheme="minorHAnsi" w:hAnsiTheme="minorHAnsi" w:cstheme="minorHAnsi"/>
              </w:rPr>
            </w:pPr>
          </w:p>
        </w:tc>
        <w:tc>
          <w:tcPr>
            <w:tcW w:w="369" w:type="dxa"/>
          </w:tcPr>
          <w:p w14:paraId="39810F16" w14:textId="77777777" w:rsidR="00F06AAE" w:rsidRPr="00F06AAE" w:rsidRDefault="00F06AAE" w:rsidP="002B337A">
            <w:pPr>
              <w:pStyle w:val="Nessunaspaziatura"/>
              <w:rPr>
                <w:rFonts w:asciiTheme="minorHAnsi" w:hAnsiTheme="minorHAnsi" w:cstheme="minorHAnsi"/>
              </w:rPr>
            </w:pPr>
          </w:p>
        </w:tc>
        <w:tc>
          <w:tcPr>
            <w:tcW w:w="368" w:type="dxa"/>
          </w:tcPr>
          <w:p w14:paraId="272C8B6C" w14:textId="77777777" w:rsidR="00F06AAE" w:rsidRPr="00F06AAE" w:rsidRDefault="00F06AAE" w:rsidP="002B337A">
            <w:pPr>
              <w:pStyle w:val="Nessunaspaziatura"/>
              <w:rPr>
                <w:rFonts w:asciiTheme="minorHAnsi" w:hAnsiTheme="minorHAnsi" w:cstheme="minorHAnsi"/>
              </w:rPr>
            </w:pPr>
          </w:p>
        </w:tc>
      </w:tr>
      <w:tr w:rsidR="002B337A" w:rsidRPr="00F06AAE" w14:paraId="4B03F40A" w14:textId="77777777" w:rsidTr="00237D86">
        <w:tc>
          <w:tcPr>
            <w:tcW w:w="7340" w:type="dxa"/>
          </w:tcPr>
          <w:p w14:paraId="195CC2B0"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Viene isolato dai compagni</w:t>
            </w:r>
          </w:p>
        </w:tc>
        <w:tc>
          <w:tcPr>
            <w:tcW w:w="423" w:type="dxa"/>
          </w:tcPr>
          <w:p w14:paraId="16A58B9E" w14:textId="77777777" w:rsidR="00F06AAE" w:rsidRPr="00F06AAE" w:rsidRDefault="00F06AAE" w:rsidP="002B337A">
            <w:pPr>
              <w:pStyle w:val="Nessunaspaziatura"/>
              <w:rPr>
                <w:rFonts w:asciiTheme="minorHAnsi" w:hAnsiTheme="minorHAnsi" w:cstheme="minorHAnsi"/>
              </w:rPr>
            </w:pPr>
          </w:p>
        </w:tc>
        <w:tc>
          <w:tcPr>
            <w:tcW w:w="423" w:type="dxa"/>
          </w:tcPr>
          <w:p w14:paraId="67E9F048" w14:textId="77777777" w:rsidR="00F06AAE" w:rsidRPr="00F06AAE" w:rsidRDefault="00F06AAE" w:rsidP="002B337A">
            <w:pPr>
              <w:pStyle w:val="Nessunaspaziatura"/>
              <w:rPr>
                <w:rFonts w:asciiTheme="minorHAnsi" w:hAnsiTheme="minorHAnsi" w:cstheme="minorHAnsi"/>
              </w:rPr>
            </w:pPr>
          </w:p>
        </w:tc>
        <w:tc>
          <w:tcPr>
            <w:tcW w:w="423" w:type="dxa"/>
          </w:tcPr>
          <w:p w14:paraId="14B3E9BA" w14:textId="77777777" w:rsidR="00F06AAE" w:rsidRPr="00F06AAE" w:rsidRDefault="00F06AAE" w:rsidP="002B337A">
            <w:pPr>
              <w:pStyle w:val="Nessunaspaziatura"/>
              <w:rPr>
                <w:rFonts w:asciiTheme="minorHAnsi" w:hAnsiTheme="minorHAnsi" w:cstheme="minorHAnsi"/>
              </w:rPr>
            </w:pPr>
          </w:p>
        </w:tc>
        <w:tc>
          <w:tcPr>
            <w:tcW w:w="424" w:type="dxa"/>
          </w:tcPr>
          <w:p w14:paraId="551A49CE" w14:textId="77777777" w:rsidR="00F06AAE" w:rsidRPr="00F06AAE" w:rsidRDefault="00F06AAE" w:rsidP="002B337A">
            <w:pPr>
              <w:pStyle w:val="Nessunaspaziatura"/>
              <w:rPr>
                <w:rFonts w:asciiTheme="minorHAnsi" w:hAnsiTheme="minorHAnsi" w:cstheme="minorHAnsi"/>
              </w:rPr>
            </w:pPr>
          </w:p>
        </w:tc>
        <w:tc>
          <w:tcPr>
            <w:tcW w:w="369" w:type="dxa"/>
          </w:tcPr>
          <w:p w14:paraId="6C8E3761" w14:textId="77777777" w:rsidR="00F06AAE" w:rsidRPr="00F06AAE" w:rsidRDefault="00F06AAE" w:rsidP="002B337A">
            <w:pPr>
              <w:pStyle w:val="Nessunaspaziatura"/>
              <w:rPr>
                <w:rFonts w:asciiTheme="minorHAnsi" w:hAnsiTheme="minorHAnsi" w:cstheme="minorHAnsi"/>
              </w:rPr>
            </w:pPr>
          </w:p>
        </w:tc>
        <w:tc>
          <w:tcPr>
            <w:tcW w:w="368" w:type="dxa"/>
          </w:tcPr>
          <w:p w14:paraId="26EF7262" w14:textId="77777777" w:rsidR="00F06AAE" w:rsidRPr="00F06AAE" w:rsidRDefault="00F06AAE" w:rsidP="002B337A">
            <w:pPr>
              <w:pStyle w:val="Nessunaspaziatura"/>
              <w:rPr>
                <w:rFonts w:asciiTheme="minorHAnsi" w:hAnsiTheme="minorHAnsi" w:cstheme="minorHAnsi"/>
              </w:rPr>
            </w:pPr>
          </w:p>
        </w:tc>
      </w:tr>
      <w:tr w:rsidR="002B337A" w:rsidRPr="00F06AAE" w14:paraId="5771CF5A" w14:textId="77777777" w:rsidTr="00237D86">
        <w:tc>
          <w:tcPr>
            <w:tcW w:w="7340" w:type="dxa"/>
          </w:tcPr>
          <w:p w14:paraId="71B606A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Fatica a stare fermo nel banco</w:t>
            </w:r>
          </w:p>
        </w:tc>
        <w:tc>
          <w:tcPr>
            <w:tcW w:w="423" w:type="dxa"/>
          </w:tcPr>
          <w:p w14:paraId="6F2B6CB8" w14:textId="77777777" w:rsidR="00F06AAE" w:rsidRPr="00F06AAE" w:rsidRDefault="00F06AAE" w:rsidP="002B337A">
            <w:pPr>
              <w:pStyle w:val="Nessunaspaziatura"/>
              <w:rPr>
                <w:rFonts w:asciiTheme="minorHAnsi" w:hAnsiTheme="minorHAnsi" w:cstheme="minorHAnsi"/>
              </w:rPr>
            </w:pPr>
          </w:p>
        </w:tc>
        <w:tc>
          <w:tcPr>
            <w:tcW w:w="423" w:type="dxa"/>
          </w:tcPr>
          <w:p w14:paraId="6FF6C680" w14:textId="77777777" w:rsidR="00F06AAE" w:rsidRPr="00F06AAE" w:rsidRDefault="00F06AAE" w:rsidP="002B337A">
            <w:pPr>
              <w:pStyle w:val="Nessunaspaziatura"/>
              <w:rPr>
                <w:rFonts w:asciiTheme="minorHAnsi" w:hAnsiTheme="minorHAnsi" w:cstheme="minorHAnsi"/>
              </w:rPr>
            </w:pPr>
          </w:p>
        </w:tc>
        <w:tc>
          <w:tcPr>
            <w:tcW w:w="423" w:type="dxa"/>
          </w:tcPr>
          <w:p w14:paraId="692A1FD9" w14:textId="77777777" w:rsidR="00F06AAE" w:rsidRPr="00F06AAE" w:rsidRDefault="00F06AAE" w:rsidP="002B337A">
            <w:pPr>
              <w:pStyle w:val="Nessunaspaziatura"/>
              <w:rPr>
                <w:rFonts w:asciiTheme="minorHAnsi" w:hAnsiTheme="minorHAnsi" w:cstheme="minorHAnsi"/>
              </w:rPr>
            </w:pPr>
          </w:p>
        </w:tc>
        <w:tc>
          <w:tcPr>
            <w:tcW w:w="424" w:type="dxa"/>
          </w:tcPr>
          <w:p w14:paraId="1014B1B5" w14:textId="77777777" w:rsidR="00F06AAE" w:rsidRPr="00F06AAE" w:rsidRDefault="00F06AAE" w:rsidP="002B337A">
            <w:pPr>
              <w:pStyle w:val="Nessunaspaziatura"/>
              <w:rPr>
                <w:rFonts w:asciiTheme="minorHAnsi" w:hAnsiTheme="minorHAnsi" w:cstheme="minorHAnsi"/>
              </w:rPr>
            </w:pPr>
          </w:p>
        </w:tc>
        <w:tc>
          <w:tcPr>
            <w:tcW w:w="369" w:type="dxa"/>
          </w:tcPr>
          <w:p w14:paraId="04F2397C" w14:textId="77777777" w:rsidR="00F06AAE" w:rsidRPr="00F06AAE" w:rsidRDefault="00F06AAE" w:rsidP="002B337A">
            <w:pPr>
              <w:pStyle w:val="Nessunaspaziatura"/>
              <w:rPr>
                <w:rFonts w:asciiTheme="minorHAnsi" w:hAnsiTheme="minorHAnsi" w:cstheme="minorHAnsi"/>
              </w:rPr>
            </w:pPr>
          </w:p>
        </w:tc>
        <w:tc>
          <w:tcPr>
            <w:tcW w:w="368" w:type="dxa"/>
          </w:tcPr>
          <w:p w14:paraId="5B93FD85" w14:textId="77777777" w:rsidR="00F06AAE" w:rsidRPr="00F06AAE" w:rsidRDefault="00F06AAE" w:rsidP="002B337A">
            <w:pPr>
              <w:pStyle w:val="Nessunaspaziatura"/>
              <w:rPr>
                <w:rFonts w:asciiTheme="minorHAnsi" w:hAnsiTheme="minorHAnsi" w:cstheme="minorHAnsi"/>
              </w:rPr>
            </w:pPr>
          </w:p>
        </w:tc>
      </w:tr>
      <w:tr w:rsidR="002B337A" w:rsidRPr="00F06AAE" w14:paraId="2D17D6AE" w14:textId="77777777" w:rsidTr="00237D86">
        <w:tc>
          <w:tcPr>
            <w:tcW w:w="7340" w:type="dxa"/>
          </w:tcPr>
          <w:p w14:paraId="442C891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Partecipa attivamente alle lezioni</w:t>
            </w:r>
          </w:p>
        </w:tc>
        <w:tc>
          <w:tcPr>
            <w:tcW w:w="423" w:type="dxa"/>
          </w:tcPr>
          <w:p w14:paraId="7B93DF37" w14:textId="77777777" w:rsidR="00F06AAE" w:rsidRPr="00F06AAE" w:rsidRDefault="00F06AAE" w:rsidP="002B337A">
            <w:pPr>
              <w:pStyle w:val="Nessunaspaziatura"/>
              <w:rPr>
                <w:rFonts w:asciiTheme="minorHAnsi" w:hAnsiTheme="minorHAnsi" w:cstheme="minorHAnsi"/>
              </w:rPr>
            </w:pPr>
          </w:p>
        </w:tc>
        <w:tc>
          <w:tcPr>
            <w:tcW w:w="423" w:type="dxa"/>
          </w:tcPr>
          <w:p w14:paraId="72E73318" w14:textId="77777777" w:rsidR="00F06AAE" w:rsidRPr="00F06AAE" w:rsidRDefault="00F06AAE" w:rsidP="002B337A">
            <w:pPr>
              <w:pStyle w:val="Nessunaspaziatura"/>
              <w:rPr>
                <w:rFonts w:asciiTheme="minorHAnsi" w:hAnsiTheme="minorHAnsi" w:cstheme="minorHAnsi"/>
              </w:rPr>
            </w:pPr>
          </w:p>
        </w:tc>
        <w:tc>
          <w:tcPr>
            <w:tcW w:w="423" w:type="dxa"/>
          </w:tcPr>
          <w:p w14:paraId="2AA01223" w14:textId="77777777" w:rsidR="00F06AAE" w:rsidRPr="00F06AAE" w:rsidRDefault="00F06AAE" w:rsidP="002B337A">
            <w:pPr>
              <w:pStyle w:val="Nessunaspaziatura"/>
              <w:rPr>
                <w:rFonts w:asciiTheme="minorHAnsi" w:hAnsiTheme="minorHAnsi" w:cstheme="minorHAnsi"/>
              </w:rPr>
            </w:pPr>
          </w:p>
        </w:tc>
        <w:tc>
          <w:tcPr>
            <w:tcW w:w="424" w:type="dxa"/>
          </w:tcPr>
          <w:p w14:paraId="59E48A47" w14:textId="77777777" w:rsidR="00F06AAE" w:rsidRPr="00F06AAE" w:rsidRDefault="00F06AAE" w:rsidP="002B337A">
            <w:pPr>
              <w:pStyle w:val="Nessunaspaziatura"/>
              <w:rPr>
                <w:rFonts w:asciiTheme="minorHAnsi" w:hAnsiTheme="minorHAnsi" w:cstheme="minorHAnsi"/>
              </w:rPr>
            </w:pPr>
          </w:p>
        </w:tc>
        <w:tc>
          <w:tcPr>
            <w:tcW w:w="369" w:type="dxa"/>
          </w:tcPr>
          <w:p w14:paraId="2F999D29" w14:textId="77777777" w:rsidR="00F06AAE" w:rsidRPr="00F06AAE" w:rsidRDefault="00F06AAE" w:rsidP="002B337A">
            <w:pPr>
              <w:pStyle w:val="Nessunaspaziatura"/>
              <w:rPr>
                <w:rFonts w:asciiTheme="minorHAnsi" w:hAnsiTheme="minorHAnsi" w:cstheme="minorHAnsi"/>
              </w:rPr>
            </w:pPr>
          </w:p>
        </w:tc>
        <w:tc>
          <w:tcPr>
            <w:tcW w:w="368" w:type="dxa"/>
          </w:tcPr>
          <w:p w14:paraId="332EFFCB" w14:textId="77777777" w:rsidR="00F06AAE" w:rsidRPr="00F06AAE" w:rsidRDefault="00F06AAE" w:rsidP="002B337A">
            <w:pPr>
              <w:pStyle w:val="Nessunaspaziatura"/>
              <w:rPr>
                <w:rFonts w:asciiTheme="minorHAnsi" w:hAnsiTheme="minorHAnsi" w:cstheme="minorHAnsi"/>
              </w:rPr>
            </w:pPr>
          </w:p>
        </w:tc>
      </w:tr>
    </w:tbl>
    <w:p w14:paraId="06939314" w14:textId="77777777" w:rsidR="00E316EB" w:rsidRPr="00F06AAE" w:rsidRDefault="00E316EB" w:rsidP="002B337A">
      <w:pPr>
        <w:pStyle w:val="Nessunaspaziatura"/>
        <w:spacing w:line="360" w:lineRule="auto"/>
        <w:jc w:val="both"/>
        <w:rPr>
          <w:rFonts w:asciiTheme="minorHAnsi" w:hAnsiTheme="minorHAnsi" w:cstheme="minorHAnsi"/>
          <w:sz w:val="24"/>
          <w:szCs w:val="24"/>
        </w:rPr>
      </w:pPr>
    </w:p>
    <w:p w14:paraId="667E0CC7" w14:textId="77777777" w:rsidR="00F06AAE" w:rsidRP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4. DESCRIZIONE DEL CONTESTO FAMILIARE</w:t>
      </w:r>
    </w:p>
    <w:tbl>
      <w:tblPr>
        <w:tblStyle w:val="Grigliatabella"/>
        <w:tblW w:w="0" w:type="auto"/>
        <w:tblInd w:w="-14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40"/>
        <w:gridCol w:w="423"/>
        <w:gridCol w:w="423"/>
        <w:gridCol w:w="423"/>
        <w:gridCol w:w="424"/>
        <w:gridCol w:w="369"/>
        <w:gridCol w:w="368"/>
      </w:tblGrid>
      <w:tr w:rsidR="00D271C3" w:rsidRPr="00F06AAE" w14:paraId="359E63C9" w14:textId="77777777" w:rsidTr="00237D86">
        <w:tc>
          <w:tcPr>
            <w:tcW w:w="7340" w:type="dxa"/>
          </w:tcPr>
          <w:p w14:paraId="0CBD1612" w14:textId="77777777" w:rsidR="00F06AAE" w:rsidRPr="00F06AAE" w:rsidRDefault="00F06AAE" w:rsidP="002B337A">
            <w:pPr>
              <w:pStyle w:val="Nessunaspaziatura"/>
              <w:jc w:val="both"/>
              <w:rPr>
                <w:rFonts w:asciiTheme="minorHAnsi" w:hAnsiTheme="minorHAnsi" w:cstheme="minorHAnsi"/>
              </w:rPr>
            </w:pPr>
          </w:p>
        </w:tc>
        <w:tc>
          <w:tcPr>
            <w:tcW w:w="423" w:type="dxa"/>
          </w:tcPr>
          <w:p w14:paraId="4D0479F8"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0</w:t>
            </w:r>
          </w:p>
        </w:tc>
        <w:tc>
          <w:tcPr>
            <w:tcW w:w="423" w:type="dxa"/>
          </w:tcPr>
          <w:p w14:paraId="3FC7F93C"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1</w:t>
            </w:r>
          </w:p>
        </w:tc>
        <w:tc>
          <w:tcPr>
            <w:tcW w:w="423" w:type="dxa"/>
          </w:tcPr>
          <w:p w14:paraId="75B139FA"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2</w:t>
            </w:r>
          </w:p>
        </w:tc>
        <w:tc>
          <w:tcPr>
            <w:tcW w:w="424" w:type="dxa"/>
          </w:tcPr>
          <w:p w14:paraId="2B0A1B17"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3</w:t>
            </w:r>
          </w:p>
        </w:tc>
        <w:tc>
          <w:tcPr>
            <w:tcW w:w="369" w:type="dxa"/>
          </w:tcPr>
          <w:p w14:paraId="3DBE1128"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4</w:t>
            </w:r>
          </w:p>
        </w:tc>
        <w:tc>
          <w:tcPr>
            <w:tcW w:w="368" w:type="dxa"/>
          </w:tcPr>
          <w:p w14:paraId="3FA4F02A"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5</w:t>
            </w:r>
          </w:p>
        </w:tc>
      </w:tr>
      <w:tr w:rsidR="00D271C3" w:rsidRPr="00F06AAE" w14:paraId="0588A1CE" w14:textId="77777777" w:rsidTr="00237D86">
        <w:tc>
          <w:tcPr>
            <w:tcW w:w="7340" w:type="dxa"/>
          </w:tcPr>
          <w:p w14:paraId="1866D869"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la famiglia ha elevate aspettative circa i risultati scolastici</w:t>
            </w:r>
          </w:p>
        </w:tc>
        <w:tc>
          <w:tcPr>
            <w:tcW w:w="423" w:type="dxa"/>
          </w:tcPr>
          <w:p w14:paraId="3C88E513" w14:textId="77777777" w:rsidR="00F06AAE" w:rsidRPr="00F06AAE" w:rsidRDefault="00F06AAE" w:rsidP="002B337A">
            <w:pPr>
              <w:pStyle w:val="Nessunaspaziatura"/>
              <w:jc w:val="both"/>
              <w:rPr>
                <w:rFonts w:asciiTheme="minorHAnsi" w:hAnsiTheme="minorHAnsi" w:cstheme="minorHAnsi"/>
              </w:rPr>
            </w:pPr>
          </w:p>
        </w:tc>
        <w:tc>
          <w:tcPr>
            <w:tcW w:w="423" w:type="dxa"/>
          </w:tcPr>
          <w:p w14:paraId="6AC8D4D4" w14:textId="77777777" w:rsidR="00F06AAE" w:rsidRPr="00F06AAE" w:rsidRDefault="00F06AAE" w:rsidP="002B337A">
            <w:pPr>
              <w:pStyle w:val="Nessunaspaziatura"/>
              <w:jc w:val="both"/>
              <w:rPr>
                <w:rFonts w:asciiTheme="minorHAnsi" w:hAnsiTheme="minorHAnsi" w:cstheme="minorHAnsi"/>
              </w:rPr>
            </w:pPr>
          </w:p>
        </w:tc>
        <w:tc>
          <w:tcPr>
            <w:tcW w:w="423" w:type="dxa"/>
          </w:tcPr>
          <w:p w14:paraId="3599BB6F" w14:textId="77777777" w:rsidR="00F06AAE" w:rsidRPr="00F06AAE" w:rsidRDefault="00F06AAE" w:rsidP="002B337A">
            <w:pPr>
              <w:pStyle w:val="Nessunaspaziatura"/>
              <w:jc w:val="both"/>
              <w:rPr>
                <w:rFonts w:asciiTheme="minorHAnsi" w:hAnsiTheme="minorHAnsi" w:cstheme="minorHAnsi"/>
              </w:rPr>
            </w:pPr>
          </w:p>
        </w:tc>
        <w:tc>
          <w:tcPr>
            <w:tcW w:w="424" w:type="dxa"/>
          </w:tcPr>
          <w:p w14:paraId="65B852E2" w14:textId="77777777" w:rsidR="00F06AAE" w:rsidRPr="00F06AAE" w:rsidRDefault="00F06AAE" w:rsidP="002B337A">
            <w:pPr>
              <w:pStyle w:val="Nessunaspaziatura"/>
              <w:jc w:val="both"/>
              <w:rPr>
                <w:rFonts w:asciiTheme="minorHAnsi" w:hAnsiTheme="minorHAnsi" w:cstheme="minorHAnsi"/>
              </w:rPr>
            </w:pPr>
          </w:p>
        </w:tc>
        <w:tc>
          <w:tcPr>
            <w:tcW w:w="369" w:type="dxa"/>
          </w:tcPr>
          <w:p w14:paraId="6B50A5D4" w14:textId="77777777" w:rsidR="00F06AAE" w:rsidRPr="00F06AAE" w:rsidRDefault="00F06AAE" w:rsidP="002B337A">
            <w:pPr>
              <w:pStyle w:val="Nessunaspaziatura"/>
              <w:jc w:val="both"/>
              <w:rPr>
                <w:rFonts w:asciiTheme="minorHAnsi" w:hAnsiTheme="minorHAnsi" w:cstheme="minorHAnsi"/>
              </w:rPr>
            </w:pPr>
          </w:p>
        </w:tc>
        <w:tc>
          <w:tcPr>
            <w:tcW w:w="368" w:type="dxa"/>
          </w:tcPr>
          <w:p w14:paraId="0FF6AE47" w14:textId="77777777" w:rsidR="00F06AAE" w:rsidRPr="00F06AAE" w:rsidRDefault="00F06AAE" w:rsidP="002B337A">
            <w:pPr>
              <w:pStyle w:val="Nessunaspaziatura"/>
              <w:jc w:val="both"/>
              <w:rPr>
                <w:rFonts w:asciiTheme="minorHAnsi" w:hAnsiTheme="minorHAnsi" w:cstheme="minorHAnsi"/>
              </w:rPr>
            </w:pPr>
          </w:p>
        </w:tc>
      </w:tr>
      <w:tr w:rsidR="00D271C3" w:rsidRPr="00F06AAE" w14:paraId="2B88C96D" w14:textId="77777777" w:rsidTr="00237D86">
        <w:tc>
          <w:tcPr>
            <w:tcW w:w="7340" w:type="dxa"/>
          </w:tcPr>
          <w:p w14:paraId="65B3FE4D"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La famiglia ha fiducia negli insegnanti</w:t>
            </w:r>
          </w:p>
        </w:tc>
        <w:tc>
          <w:tcPr>
            <w:tcW w:w="423" w:type="dxa"/>
          </w:tcPr>
          <w:p w14:paraId="452FBF17" w14:textId="77777777" w:rsidR="00F06AAE" w:rsidRPr="00F06AAE" w:rsidRDefault="00F06AAE" w:rsidP="002B337A">
            <w:pPr>
              <w:pStyle w:val="Nessunaspaziatura"/>
              <w:jc w:val="both"/>
              <w:rPr>
                <w:rFonts w:asciiTheme="minorHAnsi" w:hAnsiTheme="minorHAnsi" w:cstheme="minorHAnsi"/>
              </w:rPr>
            </w:pPr>
          </w:p>
        </w:tc>
        <w:tc>
          <w:tcPr>
            <w:tcW w:w="423" w:type="dxa"/>
          </w:tcPr>
          <w:p w14:paraId="53C2BD81" w14:textId="77777777" w:rsidR="00F06AAE" w:rsidRPr="00F06AAE" w:rsidRDefault="00F06AAE" w:rsidP="002B337A">
            <w:pPr>
              <w:pStyle w:val="Nessunaspaziatura"/>
              <w:jc w:val="both"/>
              <w:rPr>
                <w:rFonts w:asciiTheme="minorHAnsi" w:hAnsiTheme="minorHAnsi" w:cstheme="minorHAnsi"/>
              </w:rPr>
            </w:pPr>
          </w:p>
        </w:tc>
        <w:tc>
          <w:tcPr>
            <w:tcW w:w="423" w:type="dxa"/>
          </w:tcPr>
          <w:p w14:paraId="70ECEA22" w14:textId="77777777" w:rsidR="00F06AAE" w:rsidRPr="00F06AAE" w:rsidRDefault="00F06AAE" w:rsidP="002B337A">
            <w:pPr>
              <w:pStyle w:val="Nessunaspaziatura"/>
              <w:jc w:val="both"/>
              <w:rPr>
                <w:rFonts w:asciiTheme="minorHAnsi" w:hAnsiTheme="minorHAnsi" w:cstheme="minorHAnsi"/>
              </w:rPr>
            </w:pPr>
          </w:p>
        </w:tc>
        <w:tc>
          <w:tcPr>
            <w:tcW w:w="424" w:type="dxa"/>
          </w:tcPr>
          <w:p w14:paraId="4BDF063F" w14:textId="77777777" w:rsidR="00F06AAE" w:rsidRPr="00F06AAE" w:rsidRDefault="00F06AAE" w:rsidP="002B337A">
            <w:pPr>
              <w:pStyle w:val="Nessunaspaziatura"/>
              <w:jc w:val="both"/>
              <w:rPr>
                <w:rFonts w:asciiTheme="minorHAnsi" w:hAnsiTheme="minorHAnsi" w:cstheme="minorHAnsi"/>
              </w:rPr>
            </w:pPr>
          </w:p>
        </w:tc>
        <w:tc>
          <w:tcPr>
            <w:tcW w:w="369" w:type="dxa"/>
          </w:tcPr>
          <w:p w14:paraId="45FF8E4E" w14:textId="77777777" w:rsidR="00F06AAE" w:rsidRPr="00F06AAE" w:rsidRDefault="00F06AAE" w:rsidP="002B337A">
            <w:pPr>
              <w:pStyle w:val="Nessunaspaziatura"/>
              <w:jc w:val="both"/>
              <w:rPr>
                <w:rFonts w:asciiTheme="minorHAnsi" w:hAnsiTheme="minorHAnsi" w:cstheme="minorHAnsi"/>
              </w:rPr>
            </w:pPr>
          </w:p>
        </w:tc>
        <w:tc>
          <w:tcPr>
            <w:tcW w:w="368" w:type="dxa"/>
          </w:tcPr>
          <w:p w14:paraId="780323FE" w14:textId="77777777" w:rsidR="00F06AAE" w:rsidRPr="00F06AAE" w:rsidRDefault="00F06AAE" w:rsidP="002B337A">
            <w:pPr>
              <w:pStyle w:val="Nessunaspaziatura"/>
              <w:jc w:val="both"/>
              <w:rPr>
                <w:rFonts w:asciiTheme="minorHAnsi" w:hAnsiTheme="minorHAnsi" w:cstheme="minorHAnsi"/>
              </w:rPr>
            </w:pPr>
          </w:p>
        </w:tc>
      </w:tr>
      <w:tr w:rsidR="00D271C3" w:rsidRPr="00F06AAE" w14:paraId="1027361E" w14:textId="77777777" w:rsidTr="00237D86">
        <w:tc>
          <w:tcPr>
            <w:tcW w:w="7340" w:type="dxa"/>
          </w:tcPr>
          <w:p w14:paraId="39A421B5"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È facile da gestire a casa</w:t>
            </w:r>
          </w:p>
        </w:tc>
        <w:tc>
          <w:tcPr>
            <w:tcW w:w="423" w:type="dxa"/>
          </w:tcPr>
          <w:p w14:paraId="68ADDEB0" w14:textId="77777777" w:rsidR="00F06AAE" w:rsidRPr="00F06AAE" w:rsidRDefault="00F06AAE" w:rsidP="002B337A">
            <w:pPr>
              <w:pStyle w:val="Nessunaspaziatura"/>
              <w:jc w:val="both"/>
              <w:rPr>
                <w:rFonts w:asciiTheme="minorHAnsi" w:hAnsiTheme="minorHAnsi" w:cstheme="minorHAnsi"/>
              </w:rPr>
            </w:pPr>
          </w:p>
        </w:tc>
        <w:tc>
          <w:tcPr>
            <w:tcW w:w="423" w:type="dxa"/>
          </w:tcPr>
          <w:p w14:paraId="71450025" w14:textId="77777777" w:rsidR="00F06AAE" w:rsidRPr="00F06AAE" w:rsidRDefault="00F06AAE" w:rsidP="002B337A">
            <w:pPr>
              <w:pStyle w:val="Nessunaspaziatura"/>
              <w:jc w:val="both"/>
              <w:rPr>
                <w:rFonts w:asciiTheme="minorHAnsi" w:hAnsiTheme="minorHAnsi" w:cstheme="minorHAnsi"/>
              </w:rPr>
            </w:pPr>
          </w:p>
        </w:tc>
        <w:tc>
          <w:tcPr>
            <w:tcW w:w="423" w:type="dxa"/>
          </w:tcPr>
          <w:p w14:paraId="7F236F18" w14:textId="77777777" w:rsidR="00F06AAE" w:rsidRPr="00F06AAE" w:rsidRDefault="00F06AAE" w:rsidP="002B337A">
            <w:pPr>
              <w:pStyle w:val="Nessunaspaziatura"/>
              <w:jc w:val="both"/>
              <w:rPr>
                <w:rFonts w:asciiTheme="minorHAnsi" w:hAnsiTheme="minorHAnsi" w:cstheme="minorHAnsi"/>
              </w:rPr>
            </w:pPr>
          </w:p>
        </w:tc>
        <w:tc>
          <w:tcPr>
            <w:tcW w:w="424" w:type="dxa"/>
          </w:tcPr>
          <w:p w14:paraId="0D69DC0A" w14:textId="77777777" w:rsidR="00F06AAE" w:rsidRPr="00F06AAE" w:rsidRDefault="00F06AAE" w:rsidP="002B337A">
            <w:pPr>
              <w:pStyle w:val="Nessunaspaziatura"/>
              <w:jc w:val="both"/>
              <w:rPr>
                <w:rFonts w:asciiTheme="minorHAnsi" w:hAnsiTheme="minorHAnsi" w:cstheme="minorHAnsi"/>
              </w:rPr>
            </w:pPr>
          </w:p>
        </w:tc>
        <w:tc>
          <w:tcPr>
            <w:tcW w:w="369" w:type="dxa"/>
          </w:tcPr>
          <w:p w14:paraId="312B29E6" w14:textId="77777777" w:rsidR="00F06AAE" w:rsidRPr="00F06AAE" w:rsidRDefault="00F06AAE" w:rsidP="002B337A">
            <w:pPr>
              <w:pStyle w:val="Nessunaspaziatura"/>
              <w:jc w:val="both"/>
              <w:rPr>
                <w:rFonts w:asciiTheme="minorHAnsi" w:hAnsiTheme="minorHAnsi" w:cstheme="minorHAnsi"/>
              </w:rPr>
            </w:pPr>
          </w:p>
        </w:tc>
        <w:tc>
          <w:tcPr>
            <w:tcW w:w="368" w:type="dxa"/>
          </w:tcPr>
          <w:p w14:paraId="5FF33438" w14:textId="77777777" w:rsidR="00F06AAE" w:rsidRPr="00F06AAE" w:rsidRDefault="00F06AAE" w:rsidP="002B337A">
            <w:pPr>
              <w:pStyle w:val="Nessunaspaziatura"/>
              <w:jc w:val="both"/>
              <w:rPr>
                <w:rFonts w:asciiTheme="minorHAnsi" w:hAnsiTheme="minorHAnsi" w:cstheme="minorHAnsi"/>
              </w:rPr>
            </w:pPr>
          </w:p>
        </w:tc>
      </w:tr>
      <w:tr w:rsidR="00D271C3" w:rsidRPr="00F06AAE" w14:paraId="7F5F9213" w14:textId="77777777" w:rsidTr="00237D86">
        <w:tc>
          <w:tcPr>
            <w:tcW w:w="7340" w:type="dxa"/>
          </w:tcPr>
          <w:p w14:paraId="4B53D458"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 xml:space="preserve">È stimolato culturalmente </w:t>
            </w:r>
          </w:p>
        </w:tc>
        <w:tc>
          <w:tcPr>
            <w:tcW w:w="423" w:type="dxa"/>
          </w:tcPr>
          <w:p w14:paraId="6A061DB1" w14:textId="77777777" w:rsidR="00F06AAE" w:rsidRPr="00F06AAE" w:rsidRDefault="00F06AAE" w:rsidP="002B337A">
            <w:pPr>
              <w:pStyle w:val="Nessunaspaziatura"/>
              <w:jc w:val="both"/>
              <w:rPr>
                <w:rFonts w:asciiTheme="minorHAnsi" w:hAnsiTheme="minorHAnsi" w:cstheme="minorHAnsi"/>
              </w:rPr>
            </w:pPr>
          </w:p>
        </w:tc>
        <w:tc>
          <w:tcPr>
            <w:tcW w:w="423" w:type="dxa"/>
          </w:tcPr>
          <w:p w14:paraId="07ADF475" w14:textId="77777777" w:rsidR="00F06AAE" w:rsidRPr="00F06AAE" w:rsidRDefault="00F06AAE" w:rsidP="002B337A">
            <w:pPr>
              <w:pStyle w:val="Nessunaspaziatura"/>
              <w:jc w:val="both"/>
              <w:rPr>
                <w:rFonts w:asciiTheme="minorHAnsi" w:hAnsiTheme="minorHAnsi" w:cstheme="minorHAnsi"/>
              </w:rPr>
            </w:pPr>
          </w:p>
        </w:tc>
        <w:tc>
          <w:tcPr>
            <w:tcW w:w="423" w:type="dxa"/>
          </w:tcPr>
          <w:p w14:paraId="3787E839" w14:textId="77777777" w:rsidR="00F06AAE" w:rsidRPr="00F06AAE" w:rsidRDefault="00F06AAE" w:rsidP="002B337A">
            <w:pPr>
              <w:pStyle w:val="Nessunaspaziatura"/>
              <w:jc w:val="both"/>
              <w:rPr>
                <w:rFonts w:asciiTheme="minorHAnsi" w:hAnsiTheme="minorHAnsi" w:cstheme="minorHAnsi"/>
              </w:rPr>
            </w:pPr>
          </w:p>
        </w:tc>
        <w:tc>
          <w:tcPr>
            <w:tcW w:w="424" w:type="dxa"/>
          </w:tcPr>
          <w:p w14:paraId="73E4A3A0" w14:textId="77777777" w:rsidR="00F06AAE" w:rsidRPr="00F06AAE" w:rsidRDefault="00F06AAE" w:rsidP="002B337A">
            <w:pPr>
              <w:pStyle w:val="Nessunaspaziatura"/>
              <w:jc w:val="both"/>
              <w:rPr>
                <w:rFonts w:asciiTheme="minorHAnsi" w:hAnsiTheme="minorHAnsi" w:cstheme="minorHAnsi"/>
              </w:rPr>
            </w:pPr>
          </w:p>
        </w:tc>
        <w:tc>
          <w:tcPr>
            <w:tcW w:w="369" w:type="dxa"/>
          </w:tcPr>
          <w:p w14:paraId="256637EC" w14:textId="77777777" w:rsidR="00F06AAE" w:rsidRPr="00F06AAE" w:rsidRDefault="00F06AAE" w:rsidP="002B337A">
            <w:pPr>
              <w:pStyle w:val="Nessunaspaziatura"/>
              <w:jc w:val="both"/>
              <w:rPr>
                <w:rFonts w:asciiTheme="minorHAnsi" w:hAnsiTheme="minorHAnsi" w:cstheme="minorHAnsi"/>
              </w:rPr>
            </w:pPr>
          </w:p>
        </w:tc>
        <w:tc>
          <w:tcPr>
            <w:tcW w:w="368" w:type="dxa"/>
          </w:tcPr>
          <w:p w14:paraId="5D7C29E1" w14:textId="77777777" w:rsidR="00F06AAE" w:rsidRPr="00F06AAE" w:rsidRDefault="00F06AAE" w:rsidP="002B337A">
            <w:pPr>
              <w:pStyle w:val="Nessunaspaziatura"/>
              <w:jc w:val="both"/>
              <w:rPr>
                <w:rFonts w:asciiTheme="minorHAnsi" w:hAnsiTheme="minorHAnsi" w:cstheme="minorHAnsi"/>
              </w:rPr>
            </w:pPr>
          </w:p>
        </w:tc>
      </w:tr>
      <w:tr w:rsidR="00D271C3" w:rsidRPr="00F06AAE" w14:paraId="7F643B3D" w14:textId="77777777" w:rsidTr="00237D86">
        <w:tc>
          <w:tcPr>
            <w:tcW w:w="7340" w:type="dxa"/>
          </w:tcPr>
          <w:p w14:paraId="1073CDFA"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Appartiene ad un contesto familiare di livello socio-economico elevato</w:t>
            </w:r>
          </w:p>
        </w:tc>
        <w:tc>
          <w:tcPr>
            <w:tcW w:w="423" w:type="dxa"/>
          </w:tcPr>
          <w:p w14:paraId="45B1B906" w14:textId="77777777" w:rsidR="00F06AAE" w:rsidRPr="00F06AAE" w:rsidRDefault="00F06AAE" w:rsidP="002B337A">
            <w:pPr>
              <w:pStyle w:val="Nessunaspaziatura"/>
              <w:jc w:val="both"/>
              <w:rPr>
                <w:rFonts w:asciiTheme="minorHAnsi" w:hAnsiTheme="minorHAnsi" w:cstheme="minorHAnsi"/>
              </w:rPr>
            </w:pPr>
          </w:p>
        </w:tc>
        <w:tc>
          <w:tcPr>
            <w:tcW w:w="423" w:type="dxa"/>
          </w:tcPr>
          <w:p w14:paraId="4E1406C7" w14:textId="77777777" w:rsidR="00F06AAE" w:rsidRPr="00F06AAE" w:rsidRDefault="00F06AAE" w:rsidP="002B337A">
            <w:pPr>
              <w:pStyle w:val="Nessunaspaziatura"/>
              <w:jc w:val="both"/>
              <w:rPr>
                <w:rFonts w:asciiTheme="minorHAnsi" w:hAnsiTheme="minorHAnsi" w:cstheme="minorHAnsi"/>
              </w:rPr>
            </w:pPr>
          </w:p>
        </w:tc>
        <w:tc>
          <w:tcPr>
            <w:tcW w:w="423" w:type="dxa"/>
          </w:tcPr>
          <w:p w14:paraId="7154D3D6" w14:textId="77777777" w:rsidR="00F06AAE" w:rsidRPr="00F06AAE" w:rsidRDefault="00F06AAE" w:rsidP="002B337A">
            <w:pPr>
              <w:pStyle w:val="Nessunaspaziatura"/>
              <w:jc w:val="both"/>
              <w:rPr>
                <w:rFonts w:asciiTheme="minorHAnsi" w:hAnsiTheme="minorHAnsi" w:cstheme="minorHAnsi"/>
              </w:rPr>
            </w:pPr>
          </w:p>
        </w:tc>
        <w:tc>
          <w:tcPr>
            <w:tcW w:w="424" w:type="dxa"/>
          </w:tcPr>
          <w:p w14:paraId="5E4FA6E3" w14:textId="77777777" w:rsidR="00F06AAE" w:rsidRPr="00F06AAE" w:rsidRDefault="00F06AAE" w:rsidP="002B337A">
            <w:pPr>
              <w:pStyle w:val="Nessunaspaziatura"/>
              <w:jc w:val="both"/>
              <w:rPr>
                <w:rFonts w:asciiTheme="minorHAnsi" w:hAnsiTheme="minorHAnsi" w:cstheme="minorHAnsi"/>
              </w:rPr>
            </w:pPr>
          </w:p>
        </w:tc>
        <w:tc>
          <w:tcPr>
            <w:tcW w:w="369" w:type="dxa"/>
          </w:tcPr>
          <w:p w14:paraId="30C22CE8" w14:textId="77777777" w:rsidR="00F06AAE" w:rsidRPr="00F06AAE" w:rsidRDefault="00F06AAE" w:rsidP="002B337A">
            <w:pPr>
              <w:pStyle w:val="Nessunaspaziatura"/>
              <w:jc w:val="both"/>
              <w:rPr>
                <w:rFonts w:asciiTheme="minorHAnsi" w:hAnsiTheme="minorHAnsi" w:cstheme="minorHAnsi"/>
              </w:rPr>
            </w:pPr>
          </w:p>
        </w:tc>
        <w:tc>
          <w:tcPr>
            <w:tcW w:w="368" w:type="dxa"/>
          </w:tcPr>
          <w:p w14:paraId="24417CFA" w14:textId="77777777" w:rsidR="00F06AAE" w:rsidRPr="00F06AAE" w:rsidRDefault="00F06AAE" w:rsidP="002B337A">
            <w:pPr>
              <w:pStyle w:val="Nessunaspaziatura"/>
              <w:jc w:val="both"/>
              <w:rPr>
                <w:rFonts w:asciiTheme="minorHAnsi" w:hAnsiTheme="minorHAnsi" w:cstheme="minorHAnsi"/>
              </w:rPr>
            </w:pPr>
          </w:p>
        </w:tc>
      </w:tr>
      <w:tr w:rsidR="00D271C3" w:rsidRPr="00F06AAE" w14:paraId="764048E0" w14:textId="77777777" w:rsidTr="00237D86">
        <w:tc>
          <w:tcPr>
            <w:tcW w:w="7340" w:type="dxa"/>
          </w:tcPr>
          <w:p w14:paraId="43418ABF" w14:textId="77777777" w:rsidR="00F06AAE" w:rsidRPr="00F06AAE" w:rsidRDefault="00F06AAE" w:rsidP="002B337A">
            <w:pPr>
              <w:pStyle w:val="Nessunaspaziatura"/>
              <w:jc w:val="both"/>
              <w:rPr>
                <w:rFonts w:asciiTheme="minorHAnsi" w:hAnsiTheme="minorHAnsi" w:cstheme="minorHAnsi"/>
              </w:rPr>
            </w:pPr>
            <w:r w:rsidRPr="00F06AAE">
              <w:rPr>
                <w:rFonts w:asciiTheme="minorHAnsi" w:hAnsiTheme="minorHAnsi" w:cstheme="minorHAnsi"/>
              </w:rPr>
              <w:t>È seguito nel fare i compiti</w:t>
            </w:r>
          </w:p>
        </w:tc>
        <w:tc>
          <w:tcPr>
            <w:tcW w:w="423" w:type="dxa"/>
          </w:tcPr>
          <w:p w14:paraId="44749754" w14:textId="77777777" w:rsidR="00F06AAE" w:rsidRPr="00F06AAE" w:rsidRDefault="00F06AAE" w:rsidP="002B337A">
            <w:pPr>
              <w:pStyle w:val="Nessunaspaziatura"/>
              <w:jc w:val="both"/>
              <w:rPr>
                <w:rFonts w:asciiTheme="minorHAnsi" w:hAnsiTheme="minorHAnsi" w:cstheme="minorHAnsi"/>
              </w:rPr>
            </w:pPr>
          </w:p>
        </w:tc>
        <w:tc>
          <w:tcPr>
            <w:tcW w:w="423" w:type="dxa"/>
          </w:tcPr>
          <w:p w14:paraId="47DE5878" w14:textId="77777777" w:rsidR="00F06AAE" w:rsidRPr="00F06AAE" w:rsidRDefault="00F06AAE" w:rsidP="002B337A">
            <w:pPr>
              <w:pStyle w:val="Nessunaspaziatura"/>
              <w:jc w:val="both"/>
              <w:rPr>
                <w:rFonts w:asciiTheme="minorHAnsi" w:hAnsiTheme="minorHAnsi" w:cstheme="minorHAnsi"/>
              </w:rPr>
            </w:pPr>
          </w:p>
        </w:tc>
        <w:tc>
          <w:tcPr>
            <w:tcW w:w="423" w:type="dxa"/>
          </w:tcPr>
          <w:p w14:paraId="37F4BD19" w14:textId="77777777" w:rsidR="00F06AAE" w:rsidRPr="00F06AAE" w:rsidRDefault="00F06AAE" w:rsidP="002B337A">
            <w:pPr>
              <w:pStyle w:val="Nessunaspaziatura"/>
              <w:jc w:val="both"/>
              <w:rPr>
                <w:rFonts w:asciiTheme="minorHAnsi" w:hAnsiTheme="minorHAnsi" w:cstheme="minorHAnsi"/>
              </w:rPr>
            </w:pPr>
          </w:p>
        </w:tc>
        <w:tc>
          <w:tcPr>
            <w:tcW w:w="424" w:type="dxa"/>
          </w:tcPr>
          <w:p w14:paraId="43074930" w14:textId="77777777" w:rsidR="00F06AAE" w:rsidRPr="00F06AAE" w:rsidRDefault="00F06AAE" w:rsidP="002B337A">
            <w:pPr>
              <w:pStyle w:val="Nessunaspaziatura"/>
              <w:jc w:val="both"/>
              <w:rPr>
                <w:rFonts w:asciiTheme="minorHAnsi" w:hAnsiTheme="minorHAnsi" w:cstheme="minorHAnsi"/>
              </w:rPr>
            </w:pPr>
          </w:p>
        </w:tc>
        <w:tc>
          <w:tcPr>
            <w:tcW w:w="369" w:type="dxa"/>
          </w:tcPr>
          <w:p w14:paraId="098F9FDE" w14:textId="77777777" w:rsidR="00F06AAE" w:rsidRPr="00F06AAE" w:rsidRDefault="00F06AAE" w:rsidP="002B337A">
            <w:pPr>
              <w:pStyle w:val="Nessunaspaziatura"/>
              <w:jc w:val="both"/>
              <w:rPr>
                <w:rFonts w:asciiTheme="minorHAnsi" w:hAnsiTheme="minorHAnsi" w:cstheme="minorHAnsi"/>
              </w:rPr>
            </w:pPr>
          </w:p>
        </w:tc>
        <w:tc>
          <w:tcPr>
            <w:tcW w:w="368" w:type="dxa"/>
          </w:tcPr>
          <w:p w14:paraId="65F4AA90" w14:textId="77777777" w:rsidR="00F06AAE" w:rsidRPr="00F06AAE" w:rsidRDefault="00F06AAE" w:rsidP="002B337A">
            <w:pPr>
              <w:pStyle w:val="Nessunaspaziatura"/>
              <w:jc w:val="both"/>
              <w:rPr>
                <w:rFonts w:asciiTheme="minorHAnsi" w:hAnsiTheme="minorHAnsi" w:cstheme="minorHAnsi"/>
              </w:rPr>
            </w:pPr>
          </w:p>
        </w:tc>
      </w:tr>
    </w:tbl>
    <w:p w14:paraId="1B38AF2A" w14:textId="77777777" w:rsidR="00F06AAE" w:rsidRPr="00F06AAE" w:rsidRDefault="00F06AAE" w:rsidP="002B337A">
      <w:pPr>
        <w:pStyle w:val="Nessunaspaziatura"/>
        <w:spacing w:line="360" w:lineRule="auto"/>
        <w:jc w:val="both"/>
        <w:rPr>
          <w:rFonts w:asciiTheme="minorHAnsi" w:hAnsiTheme="minorHAnsi" w:cstheme="minorHAnsi"/>
          <w:sz w:val="24"/>
          <w:szCs w:val="24"/>
        </w:rPr>
      </w:pPr>
    </w:p>
    <w:p w14:paraId="68A4A669" w14:textId="77777777" w:rsidR="00F06AAE" w:rsidRP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5. DESCRIZIONE DELLA CLASSE</w:t>
      </w:r>
    </w:p>
    <w:tbl>
      <w:tblPr>
        <w:tblStyle w:val="Grigliatabella"/>
        <w:tblW w:w="9813" w:type="dxa"/>
        <w:tblInd w:w="-14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45"/>
        <w:gridCol w:w="4568"/>
      </w:tblGrid>
      <w:tr w:rsidR="00D271C3" w:rsidRPr="00F06AAE" w14:paraId="6F796C3C" w14:textId="77777777" w:rsidTr="00237D86">
        <w:tc>
          <w:tcPr>
            <w:tcW w:w="5245" w:type="dxa"/>
          </w:tcPr>
          <w:p w14:paraId="0F910747"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Numero alunni</w:t>
            </w:r>
          </w:p>
        </w:tc>
        <w:tc>
          <w:tcPr>
            <w:tcW w:w="4568" w:type="dxa"/>
          </w:tcPr>
          <w:p w14:paraId="49D0EF4E"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535C0E1B" w14:textId="77777777" w:rsidTr="00237D86">
        <w:tc>
          <w:tcPr>
            <w:tcW w:w="5245" w:type="dxa"/>
          </w:tcPr>
          <w:p w14:paraId="203A1F07"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Alunni ripetenti</w:t>
            </w:r>
          </w:p>
        </w:tc>
        <w:tc>
          <w:tcPr>
            <w:tcW w:w="4568" w:type="dxa"/>
          </w:tcPr>
          <w:p w14:paraId="70C5124D"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753B3BD5" w14:textId="77777777" w:rsidTr="00237D86">
        <w:tc>
          <w:tcPr>
            <w:tcW w:w="5245" w:type="dxa"/>
          </w:tcPr>
          <w:p w14:paraId="0D95FEA6"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Alunni stranieri</w:t>
            </w:r>
          </w:p>
        </w:tc>
        <w:tc>
          <w:tcPr>
            <w:tcW w:w="4568" w:type="dxa"/>
          </w:tcPr>
          <w:p w14:paraId="4E56DBCE"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16D24A05" w14:textId="77777777" w:rsidTr="00237D86">
        <w:tc>
          <w:tcPr>
            <w:tcW w:w="5245" w:type="dxa"/>
          </w:tcPr>
          <w:p w14:paraId="7C735DF3"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Alunni disabili</w:t>
            </w:r>
          </w:p>
        </w:tc>
        <w:tc>
          <w:tcPr>
            <w:tcW w:w="4568" w:type="dxa"/>
          </w:tcPr>
          <w:p w14:paraId="70E831FA"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5C7EB9D4" w14:textId="77777777" w:rsidTr="00237D86">
        <w:tc>
          <w:tcPr>
            <w:tcW w:w="5245" w:type="dxa"/>
          </w:tcPr>
          <w:p w14:paraId="1C6E6195"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Alunni DSA</w:t>
            </w:r>
          </w:p>
        </w:tc>
        <w:tc>
          <w:tcPr>
            <w:tcW w:w="4568" w:type="dxa"/>
          </w:tcPr>
          <w:p w14:paraId="51A25AB5"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1BA0DC19" w14:textId="77777777" w:rsidTr="00237D86">
        <w:tc>
          <w:tcPr>
            <w:tcW w:w="5245" w:type="dxa"/>
          </w:tcPr>
          <w:p w14:paraId="04ABDF53" w14:textId="77777777" w:rsidR="00D271C3" w:rsidRPr="00F06AAE" w:rsidRDefault="00D271C3" w:rsidP="002B337A">
            <w:pPr>
              <w:pStyle w:val="Nessunaspaziatura"/>
              <w:jc w:val="both"/>
              <w:rPr>
                <w:rFonts w:asciiTheme="minorHAnsi" w:hAnsiTheme="minorHAnsi" w:cstheme="minorHAnsi"/>
                <w:sz w:val="24"/>
                <w:szCs w:val="24"/>
              </w:rPr>
            </w:pPr>
            <w:r w:rsidRPr="00F06AAE">
              <w:rPr>
                <w:rFonts w:asciiTheme="minorHAnsi" w:hAnsiTheme="minorHAnsi" w:cstheme="minorHAnsi"/>
                <w:sz w:val="24"/>
                <w:szCs w:val="24"/>
              </w:rPr>
              <w:t>Alunni BES</w:t>
            </w:r>
          </w:p>
        </w:tc>
        <w:tc>
          <w:tcPr>
            <w:tcW w:w="4568" w:type="dxa"/>
          </w:tcPr>
          <w:p w14:paraId="50A31671"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3EFBE770" w14:textId="77777777" w:rsidTr="00237D86">
        <w:tc>
          <w:tcPr>
            <w:tcW w:w="5245" w:type="dxa"/>
          </w:tcPr>
          <w:p w14:paraId="052865E8" w14:textId="77777777" w:rsidR="00D271C3" w:rsidRPr="00F06AAE" w:rsidRDefault="00D271C3" w:rsidP="002B337A">
            <w:pPr>
              <w:pStyle w:val="Nessunaspaziatura"/>
              <w:jc w:val="both"/>
              <w:rPr>
                <w:rFonts w:asciiTheme="minorHAnsi" w:hAnsiTheme="minorHAnsi" w:cstheme="minorHAnsi"/>
                <w:sz w:val="24"/>
                <w:szCs w:val="24"/>
              </w:rPr>
            </w:pPr>
            <w:r>
              <w:rPr>
                <w:rFonts w:asciiTheme="minorHAnsi" w:hAnsiTheme="minorHAnsi" w:cstheme="minorHAnsi"/>
                <w:sz w:val="24"/>
                <w:szCs w:val="24"/>
              </w:rPr>
              <w:t>Comportamento</w:t>
            </w:r>
          </w:p>
        </w:tc>
        <w:tc>
          <w:tcPr>
            <w:tcW w:w="4568" w:type="dxa"/>
          </w:tcPr>
          <w:p w14:paraId="79DA18F2"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02CA8A1E" w14:textId="77777777" w:rsidTr="00237D86">
        <w:tc>
          <w:tcPr>
            <w:tcW w:w="5245" w:type="dxa"/>
          </w:tcPr>
          <w:p w14:paraId="60EA8056" w14:textId="77777777" w:rsidR="00D271C3" w:rsidRPr="00F06AAE" w:rsidRDefault="00D271C3" w:rsidP="002B337A">
            <w:pPr>
              <w:pStyle w:val="Nessunaspaziatura"/>
              <w:jc w:val="both"/>
              <w:rPr>
                <w:rFonts w:asciiTheme="minorHAnsi" w:hAnsiTheme="minorHAnsi" w:cstheme="minorHAnsi"/>
                <w:sz w:val="24"/>
                <w:szCs w:val="24"/>
              </w:rPr>
            </w:pPr>
            <w:r>
              <w:rPr>
                <w:rFonts w:asciiTheme="minorHAnsi" w:hAnsiTheme="minorHAnsi" w:cstheme="minorHAnsi"/>
                <w:sz w:val="24"/>
                <w:szCs w:val="24"/>
              </w:rPr>
              <w:t>Livello di attenzione</w:t>
            </w:r>
          </w:p>
        </w:tc>
        <w:tc>
          <w:tcPr>
            <w:tcW w:w="4568" w:type="dxa"/>
          </w:tcPr>
          <w:p w14:paraId="1F4A5C7A" w14:textId="77777777" w:rsidR="00D271C3" w:rsidRPr="00F06AAE" w:rsidRDefault="00D271C3" w:rsidP="002B337A">
            <w:pPr>
              <w:pStyle w:val="Nessunaspaziatura"/>
              <w:jc w:val="both"/>
              <w:rPr>
                <w:rFonts w:asciiTheme="minorHAnsi" w:hAnsiTheme="minorHAnsi" w:cstheme="minorHAnsi"/>
                <w:sz w:val="24"/>
                <w:szCs w:val="24"/>
              </w:rPr>
            </w:pPr>
          </w:p>
        </w:tc>
      </w:tr>
      <w:tr w:rsidR="00D271C3" w:rsidRPr="00F06AAE" w14:paraId="08E43675" w14:textId="77777777" w:rsidTr="00237D86">
        <w:tc>
          <w:tcPr>
            <w:tcW w:w="5245" w:type="dxa"/>
          </w:tcPr>
          <w:p w14:paraId="2F21538D" w14:textId="77777777" w:rsidR="00D271C3" w:rsidRPr="00F06AAE" w:rsidRDefault="00D271C3" w:rsidP="002B337A">
            <w:pPr>
              <w:pStyle w:val="Nessunaspaziatura"/>
              <w:jc w:val="both"/>
              <w:rPr>
                <w:rFonts w:asciiTheme="minorHAnsi" w:hAnsiTheme="minorHAnsi" w:cstheme="minorHAnsi"/>
                <w:sz w:val="24"/>
                <w:szCs w:val="24"/>
              </w:rPr>
            </w:pPr>
            <w:r>
              <w:rPr>
                <w:rFonts w:asciiTheme="minorHAnsi" w:hAnsiTheme="minorHAnsi" w:cstheme="minorHAnsi"/>
                <w:sz w:val="24"/>
                <w:szCs w:val="24"/>
              </w:rPr>
              <w:t>Atteggiamento nei confronti dell’alunno x</w:t>
            </w:r>
          </w:p>
        </w:tc>
        <w:tc>
          <w:tcPr>
            <w:tcW w:w="4568" w:type="dxa"/>
          </w:tcPr>
          <w:p w14:paraId="2C8F19F9" w14:textId="77777777" w:rsidR="00D271C3" w:rsidRPr="00F06AAE" w:rsidRDefault="00D271C3" w:rsidP="002B337A">
            <w:pPr>
              <w:pStyle w:val="Nessunaspaziatura"/>
              <w:jc w:val="both"/>
              <w:rPr>
                <w:rFonts w:asciiTheme="minorHAnsi" w:hAnsiTheme="minorHAnsi" w:cstheme="minorHAnsi"/>
                <w:sz w:val="24"/>
                <w:szCs w:val="24"/>
              </w:rPr>
            </w:pPr>
          </w:p>
        </w:tc>
      </w:tr>
    </w:tbl>
    <w:p w14:paraId="3609E78B" w14:textId="77777777" w:rsidR="00F06AAE" w:rsidRPr="00B91B0E" w:rsidRDefault="00F06AAE" w:rsidP="002B337A">
      <w:pPr>
        <w:pStyle w:val="Nessunaspaziatura"/>
        <w:spacing w:line="360" w:lineRule="auto"/>
        <w:jc w:val="both"/>
        <w:rPr>
          <w:rFonts w:asciiTheme="minorHAnsi" w:hAnsiTheme="minorHAnsi" w:cstheme="minorHAnsi"/>
          <w:b/>
          <w:szCs w:val="24"/>
          <w:u w:val="single"/>
        </w:rPr>
      </w:pPr>
    </w:p>
    <w:p w14:paraId="35048C73" w14:textId="77777777" w:rsid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b/>
          <w:sz w:val="24"/>
          <w:szCs w:val="24"/>
          <w:u w:val="single"/>
        </w:rPr>
        <w:t>Tabella delle estensioni di programma</w:t>
      </w:r>
      <w:r w:rsidRPr="00F06AAE">
        <w:rPr>
          <w:rFonts w:asciiTheme="minorHAnsi" w:hAnsiTheme="minorHAnsi" w:cstheme="minorHAnsi"/>
          <w:sz w:val="24"/>
          <w:szCs w:val="24"/>
        </w:rPr>
        <w:t xml:space="preserve"> – Stesura dettagliata degli obiettivi di apprendimento limitatamente alla parte che si prevede come estensione. L’estensione di programma consiste in un’attività alternativa al programma comune. È possibile procedere all’estensione di un programma una volta che sia accertata le conoscenze e le abilità comuni. </w:t>
      </w:r>
    </w:p>
    <w:p w14:paraId="0A8CE029" w14:textId="77777777" w:rsidR="00701FC8" w:rsidRPr="00701FC8" w:rsidRDefault="00701FC8" w:rsidP="002B337A">
      <w:pPr>
        <w:pStyle w:val="Nessunaspaziatura"/>
        <w:spacing w:line="360" w:lineRule="auto"/>
        <w:jc w:val="both"/>
        <w:rPr>
          <w:rFonts w:asciiTheme="minorHAnsi" w:hAnsiTheme="minorHAnsi" w:cstheme="minorHAnsi"/>
          <w:sz w:val="10"/>
          <w:szCs w:val="10"/>
        </w:rPr>
      </w:pPr>
    </w:p>
    <w:tbl>
      <w:tblPr>
        <w:tblStyle w:val="Grigliatabella"/>
        <w:tblW w:w="0" w:type="auto"/>
        <w:tblInd w:w="-1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65"/>
        <w:gridCol w:w="6717"/>
      </w:tblGrid>
      <w:tr w:rsidR="00AC5CFC" w:rsidRPr="00F06AAE" w14:paraId="34766471" w14:textId="77777777" w:rsidTr="00237D86">
        <w:tc>
          <w:tcPr>
            <w:tcW w:w="3065" w:type="dxa"/>
          </w:tcPr>
          <w:p w14:paraId="59804A34" w14:textId="77777777" w:rsidR="00F06AAE" w:rsidRPr="00701FC8" w:rsidRDefault="00F06AAE" w:rsidP="002B337A">
            <w:pPr>
              <w:pStyle w:val="Nessunaspaziatura"/>
              <w:spacing w:line="360" w:lineRule="auto"/>
              <w:jc w:val="both"/>
              <w:rPr>
                <w:rFonts w:asciiTheme="minorHAnsi" w:hAnsiTheme="minorHAnsi" w:cstheme="minorHAnsi"/>
                <w:i/>
                <w:sz w:val="24"/>
                <w:szCs w:val="24"/>
              </w:rPr>
            </w:pPr>
            <w:r w:rsidRPr="00701FC8">
              <w:rPr>
                <w:rFonts w:asciiTheme="minorHAnsi" w:hAnsiTheme="minorHAnsi" w:cstheme="minorHAnsi"/>
                <w:i/>
                <w:sz w:val="24"/>
                <w:szCs w:val="24"/>
              </w:rPr>
              <w:lastRenderedPageBreak/>
              <w:t>Competenze</w:t>
            </w:r>
          </w:p>
        </w:tc>
        <w:tc>
          <w:tcPr>
            <w:tcW w:w="6717" w:type="dxa"/>
          </w:tcPr>
          <w:p w14:paraId="29AB8768" w14:textId="77777777" w:rsidR="00F06AAE" w:rsidRPr="00701FC8" w:rsidRDefault="00F06AAE" w:rsidP="002B337A">
            <w:pPr>
              <w:pStyle w:val="Nessunaspaziatura"/>
              <w:spacing w:line="360" w:lineRule="auto"/>
              <w:jc w:val="both"/>
              <w:rPr>
                <w:rFonts w:asciiTheme="minorHAnsi" w:hAnsiTheme="minorHAnsi" w:cstheme="minorHAnsi"/>
                <w:i/>
                <w:sz w:val="24"/>
                <w:szCs w:val="24"/>
              </w:rPr>
            </w:pPr>
            <w:r w:rsidRPr="00701FC8">
              <w:rPr>
                <w:rFonts w:asciiTheme="minorHAnsi" w:hAnsiTheme="minorHAnsi" w:cstheme="minorHAnsi"/>
                <w:i/>
                <w:sz w:val="24"/>
                <w:szCs w:val="24"/>
              </w:rPr>
              <w:t>Estensione di programma</w:t>
            </w:r>
          </w:p>
        </w:tc>
      </w:tr>
      <w:tr w:rsidR="00AC5CFC" w:rsidRPr="00F06AAE" w14:paraId="71ECE1E5" w14:textId="77777777" w:rsidTr="00237D86">
        <w:tc>
          <w:tcPr>
            <w:tcW w:w="3065" w:type="dxa"/>
          </w:tcPr>
          <w:p w14:paraId="3CF81DB7"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madrelingua </w:t>
            </w:r>
          </w:p>
        </w:tc>
        <w:tc>
          <w:tcPr>
            <w:tcW w:w="6717" w:type="dxa"/>
          </w:tcPr>
          <w:p w14:paraId="1598C715" w14:textId="77777777" w:rsidR="00F06AAE" w:rsidRPr="00F06AAE" w:rsidRDefault="00F06AAE" w:rsidP="002B337A">
            <w:pPr>
              <w:pStyle w:val="Nessunaspaziatura"/>
              <w:rPr>
                <w:rFonts w:asciiTheme="minorHAnsi" w:hAnsiTheme="minorHAnsi" w:cstheme="minorHAnsi"/>
              </w:rPr>
            </w:pPr>
          </w:p>
          <w:p w14:paraId="211A1CB0" w14:textId="77777777" w:rsidR="00F06AAE" w:rsidRPr="00F06AAE" w:rsidRDefault="00F06AAE" w:rsidP="002B337A">
            <w:pPr>
              <w:pStyle w:val="Nessunaspaziatura"/>
              <w:rPr>
                <w:rFonts w:asciiTheme="minorHAnsi" w:hAnsiTheme="minorHAnsi" w:cstheme="minorHAnsi"/>
              </w:rPr>
            </w:pPr>
          </w:p>
          <w:p w14:paraId="01CB5E4A" w14:textId="77777777" w:rsidR="00F06AAE" w:rsidRPr="00F06AAE" w:rsidRDefault="00F06AAE" w:rsidP="002B337A">
            <w:pPr>
              <w:pStyle w:val="Nessunaspaziatura"/>
              <w:rPr>
                <w:rFonts w:asciiTheme="minorHAnsi" w:hAnsiTheme="minorHAnsi" w:cstheme="minorHAnsi"/>
              </w:rPr>
            </w:pPr>
          </w:p>
        </w:tc>
      </w:tr>
      <w:tr w:rsidR="00AC5CFC" w:rsidRPr="00F06AAE" w14:paraId="702DC77B" w14:textId="77777777" w:rsidTr="00237D86">
        <w:tc>
          <w:tcPr>
            <w:tcW w:w="3065" w:type="dxa"/>
          </w:tcPr>
          <w:p w14:paraId="27A3040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lingue straniere</w:t>
            </w:r>
          </w:p>
        </w:tc>
        <w:tc>
          <w:tcPr>
            <w:tcW w:w="6717" w:type="dxa"/>
          </w:tcPr>
          <w:p w14:paraId="33DF7337" w14:textId="77777777" w:rsidR="00F06AAE" w:rsidRPr="00F06AAE" w:rsidRDefault="00F06AAE" w:rsidP="002B337A">
            <w:pPr>
              <w:pStyle w:val="Nessunaspaziatura"/>
              <w:rPr>
                <w:rFonts w:asciiTheme="minorHAnsi" w:hAnsiTheme="minorHAnsi" w:cstheme="minorHAnsi"/>
              </w:rPr>
            </w:pPr>
          </w:p>
          <w:p w14:paraId="1E53CE90" w14:textId="77777777" w:rsidR="00F06AAE" w:rsidRPr="00F06AAE" w:rsidRDefault="00F06AAE" w:rsidP="002B337A">
            <w:pPr>
              <w:pStyle w:val="Nessunaspaziatura"/>
              <w:rPr>
                <w:rFonts w:asciiTheme="minorHAnsi" w:hAnsiTheme="minorHAnsi" w:cstheme="minorHAnsi"/>
              </w:rPr>
            </w:pPr>
          </w:p>
          <w:p w14:paraId="10282C07" w14:textId="77777777" w:rsidR="00F06AAE" w:rsidRPr="00F06AAE" w:rsidRDefault="00F06AAE" w:rsidP="002B337A">
            <w:pPr>
              <w:pStyle w:val="Nessunaspaziatura"/>
              <w:rPr>
                <w:rFonts w:asciiTheme="minorHAnsi" w:hAnsiTheme="minorHAnsi" w:cstheme="minorHAnsi"/>
              </w:rPr>
            </w:pPr>
          </w:p>
        </w:tc>
      </w:tr>
      <w:tr w:rsidR="00AC5CFC" w:rsidRPr="00F06AAE" w14:paraId="269CBE57" w14:textId="77777777" w:rsidTr="00237D86">
        <w:tc>
          <w:tcPr>
            <w:tcW w:w="3065" w:type="dxa"/>
          </w:tcPr>
          <w:p w14:paraId="274AA9B4"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matematico-scientifico e tecnologiche</w:t>
            </w:r>
          </w:p>
        </w:tc>
        <w:tc>
          <w:tcPr>
            <w:tcW w:w="6717" w:type="dxa"/>
          </w:tcPr>
          <w:p w14:paraId="765D2725" w14:textId="77777777" w:rsidR="00F06AAE" w:rsidRPr="00F06AAE" w:rsidRDefault="00F06AAE" w:rsidP="002B337A">
            <w:pPr>
              <w:pStyle w:val="Nessunaspaziatura"/>
              <w:rPr>
                <w:rFonts w:asciiTheme="minorHAnsi" w:hAnsiTheme="minorHAnsi" w:cstheme="minorHAnsi"/>
              </w:rPr>
            </w:pPr>
          </w:p>
          <w:p w14:paraId="6EB39E97" w14:textId="77777777" w:rsidR="00F06AAE" w:rsidRPr="00F06AAE" w:rsidRDefault="00F06AAE" w:rsidP="002B337A">
            <w:pPr>
              <w:pStyle w:val="Nessunaspaziatura"/>
              <w:rPr>
                <w:rFonts w:asciiTheme="minorHAnsi" w:hAnsiTheme="minorHAnsi" w:cstheme="minorHAnsi"/>
              </w:rPr>
            </w:pPr>
          </w:p>
          <w:p w14:paraId="7BD7F346" w14:textId="77777777" w:rsidR="00F06AAE" w:rsidRPr="00F06AAE" w:rsidRDefault="00F06AAE" w:rsidP="002B337A">
            <w:pPr>
              <w:pStyle w:val="Nessunaspaziatura"/>
              <w:rPr>
                <w:rFonts w:asciiTheme="minorHAnsi" w:hAnsiTheme="minorHAnsi" w:cstheme="minorHAnsi"/>
              </w:rPr>
            </w:pPr>
          </w:p>
        </w:tc>
      </w:tr>
      <w:tr w:rsidR="00AC5CFC" w:rsidRPr="00F06AAE" w14:paraId="4A13DA35" w14:textId="77777777" w:rsidTr="00237D86">
        <w:tc>
          <w:tcPr>
            <w:tcW w:w="3065" w:type="dxa"/>
          </w:tcPr>
          <w:p w14:paraId="663ED77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storico-geografiche e sociali</w:t>
            </w:r>
          </w:p>
        </w:tc>
        <w:tc>
          <w:tcPr>
            <w:tcW w:w="6717" w:type="dxa"/>
          </w:tcPr>
          <w:p w14:paraId="13DCAB21" w14:textId="77777777" w:rsidR="00F06AAE" w:rsidRPr="00F06AAE" w:rsidRDefault="00F06AAE" w:rsidP="002B337A">
            <w:pPr>
              <w:pStyle w:val="Nessunaspaziatura"/>
              <w:rPr>
                <w:rFonts w:asciiTheme="minorHAnsi" w:hAnsiTheme="minorHAnsi" w:cstheme="minorHAnsi"/>
              </w:rPr>
            </w:pPr>
          </w:p>
          <w:p w14:paraId="139DBBA0" w14:textId="77777777" w:rsidR="00F06AAE" w:rsidRPr="00F06AAE" w:rsidRDefault="00F06AAE" w:rsidP="002B337A">
            <w:pPr>
              <w:pStyle w:val="Nessunaspaziatura"/>
              <w:rPr>
                <w:rFonts w:asciiTheme="minorHAnsi" w:hAnsiTheme="minorHAnsi" w:cstheme="minorHAnsi"/>
              </w:rPr>
            </w:pPr>
          </w:p>
          <w:p w14:paraId="2533AA2A" w14:textId="77777777" w:rsidR="00F06AAE" w:rsidRPr="00F06AAE" w:rsidRDefault="00F06AAE" w:rsidP="002B337A">
            <w:pPr>
              <w:pStyle w:val="Nessunaspaziatura"/>
              <w:rPr>
                <w:rFonts w:asciiTheme="minorHAnsi" w:hAnsiTheme="minorHAnsi" w:cstheme="minorHAnsi"/>
              </w:rPr>
            </w:pPr>
          </w:p>
        </w:tc>
      </w:tr>
      <w:tr w:rsidR="00AC5CFC" w:rsidRPr="00F06AAE" w14:paraId="450ED023" w14:textId="77777777" w:rsidTr="00237D86">
        <w:tc>
          <w:tcPr>
            <w:tcW w:w="3065" w:type="dxa"/>
          </w:tcPr>
          <w:p w14:paraId="76A711F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musica e nel ritmo </w:t>
            </w:r>
          </w:p>
        </w:tc>
        <w:tc>
          <w:tcPr>
            <w:tcW w:w="6717" w:type="dxa"/>
          </w:tcPr>
          <w:p w14:paraId="026A4F50" w14:textId="77777777" w:rsidR="00F06AAE" w:rsidRPr="00F06AAE" w:rsidRDefault="00F06AAE" w:rsidP="002B337A">
            <w:pPr>
              <w:pStyle w:val="Nessunaspaziatura"/>
              <w:rPr>
                <w:rFonts w:asciiTheme="minorHAnsi" w:hAnsiTheme="minorHAnsi" w:cstheme="minorHAnsi"/>
              </w:rPr>
            </w:pPr>
          </w:p>
          <w:p w14:paraId="4371644A" w14:textId="77777777" w:rsidR="00F06AAE" w:rsidRPr="00F06AAE" w:rsidRDefault="00F06AAE" w:rsidP="002B337A">
            <w:pPr>
              <w:pStyle w:val="Nessunaspaziatura"/>
              <w:rPr>
                <w:rFonts w:asciiTheme="minorHAnsi" w:hAnsiTheme="minorHAnsi" w:cstheme="minorHAnsi"/>
              </w:rPr>
            </w:pPr>
          </w:p>
          <w:p w14:paraId="70213583" w14:textId="77777777" w:rsidR="00F06AAE" w:rsidRPr="00F06AAE" w:rsidRDefault="00F06AAE" w:rsidP="002B337A">
            <w:pPr>
              <w:pStyle w:val="Nessunaspaziatura"/>
              <w:rPr>
                <w:rFonts w:asciiTheme="minorHAnsi" w:hAnsiTheme="minorHAnsi" w:cstheme="minorHAnsi"/>
              </w:rPr>
            </w:pPr>
          </w:p>
        </w:tc>
      </w:tr>
      <w:tr w:rsidR="00AC5CFC" w:rsidRPr="00F06AAE" w14:paraId="0D7879D9" w14:textId="77777777" w:rsidTr="00237D86">
        <w:tc>
          <w:tcPr>
            <w:tcW w:w="3065" w:type="dxa"/>
          </w:tcPr>
          <w:p w14:paraId="645397C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visivo-spaziali</w:t>
            </w:r>
          </w:p>
        </w:tc>
        <w:tc>
          <w:tcPr>
            <w:tcW w:w="6717" w:type="dxa"/>
          </w:tcPr>
          <w:p w14:paraId="75F23E39" w14:textId="77777777" w:rsidR="00F06AAE" w:rsidRPr="00F06AAE" w:rsidRDefault="00F06AAE" w:rsidP="002B337A">
            <w:pPr>
              <w:pStyle w:val="Nessunaspaziatura"/>
              <w:rPr>
                <w:rFonts w:asciiTheme="minorHAnsi" w:hAnsiTheme="minorHAnsi" w:cstheme="minorHAnsi"/>
              </w:rPr>
            </w:pPr>
          </w:p>
          <w:p w14:paraId="694A12DB" w14:textId="77777777" w:rsidR="00F06AAE" w:rsidRPr="00F06AAE" w:rsidRDefault="00F06AAE" w:rsidP="002B337A">
            <w:pPr>
              <w:pStyle w:val="Nessunaspaziatura"/>
              <w:rPr>
                <w:rFonts w:asciiTheme="minorHAnsi" w:hAnsiTheme="minorHAnsi" w:cstheme="minorHAnsi"/>
              </w:rPr>
            </w:pPr>
          </w:p>
          <w:p w14:paraId="59C24907" w14:textId="77777777" w:rsidR="00F06AAE" w:rsidRPr="00F06AAE" w:rsidRDefault="00F06AAE" w:rsidP="002B337A">
            <w:pPr>
              <w:pStyle w:val="Nessunaspaziatura"/>
              <w:rPr>
                <w:rFonts w:asciiTheme="minorHAnsi" w:hAnsiTheme="minorHAnsi" w:cstheme="minorHAnsi"/>
              </w:rPr>
            </w:pPr>
          </w:p>
        </w:tc>
      </w:tr>
      <w:tr w:rsidR="00AC5CFC" w:rsidRPr="00F06AAE" w14:paraId="5F5AC5FF" w14:textId="77777777" w:rsidTr="00237D86">
        <w:tc>
          <w:tcPr>
            <w:tcW w:w="3065" w:type="dxa"/>
          </w:tcPr>
          <w:p w14:paraId="61E72750"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corporeo cinestesica</w:t>
            </w:r>
          </w:p>
          <w:p w14:paraId="7BDC0BB7" w14:textId="77777777" w:rsidR="00F06AAE" w:rsidRPr="00F06AAE" w:rsidRDefault="00F06AAE" w:rsidP="002B337A">
            <w:pPr>
              <w:pStyle w:val="Nessunaspaziatura"/>
              <w:rPr>
                <w:rFonts w:asciiTheme="minorHAnsi" w:hAnsiTheme="minorHAnsi" w:cstheme="minorHAnsi"/>
              </w:rPr>
            </w:pPr>
          </w:p>
        </w:tc>
        <w:tc>
          <w:tcPr>
            <w:tcW w:w="6717" w:type="dxa"/>
          </w:tcPr>
          <w:p w14:paraId="43BA5BA6" w14:textId="77777777" w:rsidR="00F06AAE" w:rsidRPr="00F06AAE" w:rsidRDefault="00F06AAE" w:rsidP="002B337A">
            <w:pPr>
              <w:pStyle w:val="Nessunaspaziatura"/>
              <w:rPr>
                <w:rFonts w:asciiTheme="minorHAnsi" w:hAnsiTheme="minorHAnsi" w:cstheme="minorHAnsi"/>
              </w:rPr>
            </w:pPr>
          </w:p>
        </w:tc>
      </w:tr>
    </w:tbl>
    <w:p w14:paraId="386AA78C" w14:textId="77777777" w:rsidR="00F06AAE" w:rsidRPr="00F06AAE" w:rsidRDefault="00F06AAE" w:rsidP="002B337A">
      <w:pPr>
        <w:pStyle w:val="Nessunaspaziatura"/>
        <w:spacing w:line="360" w:lineRule="auto"/>
        <w:jc w:val="both"/>
        <w:rPr>
          <w:rFonts w:asciiTheme="minorHAnsi" w:hAnsiTheme="minorHAnsi" w:cstheme="minorHAnsi"/>
          <w:sz w:val="24"/>
          <w:szCs w:val="24"/>
        </w:rPr>
      </w:pPr>
    </w:p>
    <w:p w14:paraId="6EAA6C84" w14:textId="77777777" w:rsidR="00F06AAE" w:rsidRP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b/>
          <w:sz w:val="24"/>
          <w:szCs w:val="24"/>
          <w:u w:val="single"/>
        </w:rPr>
        <w:t>Metodologia</w:t>
      </w:r>
      <w:r w:rsidRPr="00F06AAE">
        <w:rPr>
          <w:rFonts w:asciiTheme="minorHAnsi" w:hAnsiTheme="minorHAnsi" w:cstheme="minorHAnsi"/>
          <w:sz w:val="24"/>
          <w:szCs w:val="24"/>
        </w:rPr>
        <w:t xml:space="preserve"> - La gestione degli insegnamenti avverrà integrando tre principali modelli: la lezione frontale, il lavoro individuale e il lavoro a gruppi. Ogni Consiglio di Classe o modulo di docenti, in relazione alle risorse umane e strumentali assegnate, definisce nel dettaglio le tempistiche e le modalità: </w:t>
      </w:r>
    </w:p>
    <w:p w14:paraId="1B11E8CF" w14:textId="77777777" w:rsidR="00F06AAE" w:rsidRPr="00F06AAE" w:rsidRDefault="00F06AAE" w:rsidP="00AC5CFC">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1- Lezione frontale……………………………………………………………………………………….</w:t>
      </w:r>
    </w:p>
    <w:p w14:paraId="191D138F" w14:textId="77777777" w:rsidR="00F06AAE" w:rsidRP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2 – Lavoro individuale……………………………………………………………………………..</w:t>
      </w:r>
    </w:p>
    <w:p w14:paraId="0B841DEF" w14:textId="77777777" w:rsid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3 – Lavoro a gruppi ………………………………………………………… - NB: la definizione dei  gruppi finalizzati all’apprendimento siano essi costituti all’interno di una classe, siano essi strutturati secondo il modello delle classi aperte è di esclusiva competenza dei docenti della classe</w:t>
      </w:r>
      <w:r w:rsidR="00AC5CFC">
        <w:rPr>
          <w:rFonts w:asciiTheme="minorHAnsi" w:hAnsiTheme="minorHAnsi" w:cstheme="minorHAnsi"/>
          <w:sz w:val="24"/>
          <w:szCs w:val="24"/>
        </w:rPr>
        <w:t>.</w:t>
      </w:r>
    </w:p>
    <w:p w14:paraId="667D0A27" w14:textId="77777777" w:rsidR="00AC5CFC" w:rsidRPr="00B91B0E" w:rsidRDefault="00AC5CFC" w:rsidP="002B337A">
      <w:pPr>
        <w:pStyle w:val="Nessunaspaziatura"/>
        <w:spacing w:line="360" w:lineRule="auto"/>
        <w:jc w:val="both"/>
        <w:rPr>
          <w:rFonts w:asciiTheme="minorHAnsi" w:hAnsiTheme="minorHAnsi" w:cstheme="minorHAnsi"/>
          <w:sz w:val="20"/>
          <w:szCs w:val="24"/>
        </w:rPr>
      </w:pPr>
    </w:p>
    <w:tbl>
      <w:tblPr>
        <w:tblStyle w:val="Grigliatabella"/>
        <w:tblW w:w="0" w:type="auto"/>
        <w:tblInd w:w="-1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50"/>
        <w:gridCol w:w="2385"/>
        <w:gridCol w:w="2379"/>
        <w:gridCol w:w="2668"/>
      </w:tblGrid>
      <w:tr w:rsidR="00375365" w:rsidRPr="00F06AAE" w14:paraId="10F47D97" w14:textId="77777777" w:rsidTr="00237D86">
        <w:tc>
          <w:tcPr>
            <w:tcW w:w="2350" w:type="dxa"/>
            <w:vMerge w:val="restart"/>
          </w:tcPr>
          <w:p w14:paraId="65FB5A13" w14:textId="77777777" w:rsidR="00375365" w:rsidRPr="00F06AAE" w:rsidRDefault="00375365" w:rsidP="002B337A">
            <w:pPr>
              <w:pStyle w:val="Nessunaspaziatura"/>
              <w:rPr>
                <w:rFonts w:asciiTheme="minorHAnsi" w:hAnsiTheme="minorHAnsi" w:cstheme="minorHAnsi"/>
              </w:rPr>
            </w:pPr>
          </w:p>
        </w:tc>
        <w:tc>
          <w:tcPr>
            <w:tcW w:w="7432" w:type="dxa"/>
            <w:gridSpan w:val="3"/>
          </w:tcPr>
          <w:p w14:paraId="76BB77EC" w14:textId="77777777" w:rsidR="00375365" w:rsidRPr="00F06AAE" w:rsidRDefault="00375365" w:rsidP="00375365">
            <w:pPr>
              <w:pStyle w:val="Nessunaspaziatura"/>
              <w:jc w:val="center"/>
              <w:rPr>
                <w:rFonts w:asciiTheme="minorHAnsi" w:hAnsiTheme="minorHAnsi" w:cstheme="minorHAnsi"/>
              </w:rPr>
            </w:pPr>
            <w:r w:rsidRPr="00F06AAE">
              <w:rPr>
                <w:rFonts w:asciiTheme="minorHAnsi" w:hAnsiTheme="minorHAnsi" w:cstheme="minorHAnsi"/>
              </w:rPr>
              <w:t>Definizione delle modalità di svolgimento</w:t>
            </w:r>
          </w:p>
        </w:tc>
      </w:tr>
      <w:tr w:rsidR="00375365" w:rsidRPr="00F06AAE" w14:paraId="66B21514" w14:textId="77777777" w:rsidTr="00237D86">
        <w:tc>
          <w:tcPr>
            <w:tcW w:w="2350" w:type="dxa"/>
            <w:vMerge/>
          </w:tcPr>
          <w:p w14:paraId="0E82D037" w14:textId="77777777" w:rsidR="00375365" w:rsidRPr="00F06AAE" w:rsidRDefault="00375365" w:rsidP="002B337A">
            <w:pPr>
              <w:pStyle w:val="Nessunaspaziatura"/>
              <w:rPr>
                <w:rFonts w:asciiTheme="minorHAnsi" w:hAnsiTheme="minorHAnsi" w:cstheme="minorHAnsi"/>
                <w:b/>
              </w:rPr>
            </w:pPr>
          </w:p>
        </w:tc>
        <w:tc>
          <w:tcPr>
            <w:tcW w:w="2385" w:type="dxa"/>
          </w:tcPr>
          <w:p w14:paraId="4B7A96F6" w14:textId="77777777" w:rsidR="00375365" w:rsidRPr="00F06AAE" w:rsidRDefault="00375365" w:rsidP="002B337A">
            <w:pPr>
              <w:pStyle w:val="Nessunaspaziatura"/>
              <w:rPr>
                <w:rFonts w:asciiTheme="minorHAnsi" w:hAnsiTheme="minorHAnsi" w:cstheme="minorHAnsi"/>
                <w:b/>
              </w:rPr>
            </w:pPr>
            <w:r w:rsidRPr="00F06AAE">
              <w:rPr>
                <w:rFonts w:asciiTheme="minorHAnsi" w:hAnsiTheme="minorHAnsi" w:cstheme="minorHAnsi"/>
                <w:b/>
              </w:rPr>
              <w:t>L’alunno</w:t>
            </w:r>
          </w:p>
        </w:tc>
        <w:tc>
          <w:tcPr>
            <w:tcW w:w="2379" w:type="dxa"/>
          </w:tcPr>
          <w:p w14:paraId="38FE320F" w14:textId="77777777" w:rsidR="00375365" w:rsidRPr="00F06AAE" w:rsidRDefault="00375365" w:rsidP="002B337A">
            <w:pPr>
              <w:pStyle w:val="Nessunaspaziatura"/>
              <w:rPr>
                <w:rFonts w:asciiTheme="minorHAnsi" w:hAnsiTheme="minorHAnsi" w:cstheme="minorHAnsi"/>
                <w:b/>
              </w:rPr>
            </w:pPr>
            <w:r w:rsidRPr="00F06AAE">
              <w:rPr>
                <w:rFonts w:asciiTheme="minorHAnsi" w:hAnsiTheme="minorHAnsi" w:cstheme="minorHAnsi"/>
                <w:b/>
              </w:rPr>
              <w:t>L’insegnante</w:t>
            </w:r>
          </w:p>
        </w:tc>
        <w:tc>
          <w:tcPr>
            <w:tcW w:w="2668" w:type="dxa"/>
          </w:tcPr>
          <w:p w14:paraId="0AD3495C" w14:textId="77777777" w:rsidR="00375365" w:rsidRPr="00F06AAE" w:rsidRDefault="00375365" w:rsidP="002B337A">
            <w:pPr>
              <w:pStyle w:val="Nessunaspaziatura"/>
              <w:rPr>
                <w:rFonts w:asciiTheme="minorHAnsi" w:hAnsiTheme="minorHAnsi" w:cstheme="minorHAnsi"/>
                <w:b/>
              </w:rPr>
            </w:pPr>
            <w:r w:rsidRPr="00F06AAE">
              <w:rPr>
                <w:rFonts w:asciiTheme="minorHAnsi" w:hAnsiTheme="minorHAnsi" w:cstheme="minorHAnsi"/>
                <w:b/>
              </w:rPr>
              <w:t>Il gruppo classe</w:t>
            </w:r>
          </w:p>
        </w:tc>
      </w:tr>
      <w:tr w:rsidR="00375365" w:rsidRPr="00F06AAE" w14:paraId="0DD2FB55" w14:textId="77777777" w:rsidTr="00237D86">
        <w:tc>
          <w:tcPr>
            <w:tcW w:w="2350" w:type="dxa"/>
          </w:tcPr>
          <w:p w14:paraId="58DF851E"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Lezione frontale</w:t>
            </w:r>
          </w:p>
        </w:tc>
        <w:tc>
          <w:tcPr>
            <w:tcW w:w="2385" w:type="dxa"/>
          </w:tcPr>
          <w:p w14:paraId="1202BC7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Segue ed interagisce secondo le regole comuni. </w:t>
            </w:r>
          </w:p>
          <w:p w14:paraId="0E052901"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Quando pensa di sapere qualcosa di più lo comunica e lo condivide </w:t>
            </w:r>
          </w:p>
          <w:p w14:paraId="7702C3EE"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w:t>
            </w:r>
          </w:p>
        </w:tc>
        <w:tc>
          <w:tcPr>
            <w:tcW w:w="2379" w:type="dxa"/>
          </w:tcPr>
          <w:p w14:paraId="402386FC"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completare</w:t>
            </w:r>
          </w:p>
        </w:tc>
        <w:tc>
          <w:tcPr>
            <w:tcW w:w="2668" w:type="dxa"/>
          </w:tcPr>
          <w:p w14:paraId="2DFE3F6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completare</w:t>
            </w:r>
          </w:p>
        </w:tc>
      </w:tr>
      <w:tr w:rsidR="00375365" w:rsidRPr="00F06AAE" w14:paraId="092D1FF4" w14:textId="77777777" w:rsidTr="00237D86">
        <w:tc>
          <w:tcPr>
            <w:tcW w:w="2350" w:type="dxa"/>
          </w:tcPr>
          <w:p w14:paraId="7200A618"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Lavoro individuale</w:t>
            </w:r>
          </w:p>
        </w:tc>
        <w:tc>
          <w:tcPr>
            <w:tcW w:w="2385" w:type="dxa"/>
          </w:tcPr>
          <w:p w14:paraId="1DF0EC18"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Lavora</w:t>
            </w:r>
            <w:r w:rsidR="00B91B0E">
              <w:rPr>
                <w:rFonts w:asciiTheme="minorHAnsi" w:hAnsiTheme="minorHAnsi" w:cstheme="minorHAnsi"/>
              </w:rPr>
              <w:t xml:space="preserve"> </w:t>
            </w:r>
            <w:r w:rsidRPr="00F06AAE">
              <w:rPr>
                <w:rFonts w:asciiTheme="minorHAnsi" w:hAnsiTheme="minorHAnsi" w:cstheme="minorHAnsi"/>
              </w:rPr>
              <w:t>senza disturbare gli altri</w:t>
            </w:r>
          </w:p>
          <w:p w14:paraId="3E9E147C"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lastRenderedPageBreak/>
              <w:t>Non attira l’attenzione su di sé</w:t>
            </w:r>
          </w:p>
          <w:p w14:paraId="5184A2A0"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Lavora su quanto assegnato nei tempi stabiliti </w:t>
            </w:r>
          </w:p>
          <w:p w14:paraId="685FBC33"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w:t>
            </w:r>
          </w:p>
        </w:tc>
        <w:tc>
          <w:tcPr>
            <w:tcW w:w="2379" w:type="dxa"/>
          </w:tcPr>
          <w:p w14:paraId="3BC3D5D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lastRenderedPageBreak/>
              <w:t>completare</w:t>
            </w:r>
          </w:p>
        </w:tc>
        <w:tc>
          <w:tcPr>
            <w:tcW w:w="2668" w:type="dxa"/>
          </w:tcPr>
          <w:p w14:paraId="62EF1608"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completare</w:t>
            </w:r>
          </w:p>
        </w:tc>
      </w:tr>
      <w:tr w:rsidR="00375365" w:rsidRPr="00F06AAE" w14:paraId="07298EB4" w14:textId="77777777" w:rsidTr="00237D86">
        <w:tc>
          <w:tcPr>
            <w:tcW w:w="2350" w:type="dxa"/>
          </w:tcPr>
          <w:p w14:paraId="232F8E76"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 xml:space="preserve">Lavoro in piccoli gruppi </w:t>
            </w:r>
          </w:p>
        </w:tc>
        <w:tc>
          <w:tcPr>
            <w:tcW w:w="2385" w:type="dxa"/>
          </w:tcPr>
          <w:p w14:paraId="72790EE5"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Può proporre degli approfondimenti al lavoro in base a ciò che sa</w:t>
            </w:r>
          </w:p>
          <w:p w14:paraId="293D52B7"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Aiuta gli altri nel lavoro rispettando le regole</w:t>
            </w:r>
          </w:p>
          <w:p w14:paraId="309B0322"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È rispettoso dei tempi di tutti</w:t>
            </w:r>
          </w:p>
          <w:p w14:paraId="45D40239"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w:t>
            </w:r>
          </w:p>
        </w:tc>
        <w:tc>
          <w:tcPr>
            <w:tcW w:w="2379" w:type="dxa"/>
          </w:tcPr>
          <w:p w14:paraId="71661A7F"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completare</w:t>
            </w:r>
          </w:p>
        </w:tc>
        <w:tc>
          <w:tcPr>
            <w:tcW w:w="2668" w:type="dxa"/>
          </w:tcPr>
          <w:p w14:paraId="75137983" w14:textId="77777777" w:rsidR="00F06AAE" w:rsidRPr="00F06AAE" w:rsidRDefault="00F06AAE" w:rsidP="002B337A">
            <w:pPr>
              <w:pStyle w:val="Nessunaspaziatura"/>
              <w:rPr>
                <w:rFonts w:asciiTheme="minorHAnsi" w:hAnsiTheme="minorHAnsi" w:cstheme="minorHAnsi"/>
              </w:rPr>
            </w:pPr>
            <w:r w:rsidRPr="00F06AAE">
              <w:rPr>
                <w:rFonts w:asciiTheme="minorHAnsi" w:hAnsiTheme="minorHAnsi" w:cstheme="minorHAnsi"/>
              </w:rPr>
              <w:t>completare</w:t>
            </w:r>
          </w:p>
        </w:tc>
      </w:tr>
    </w:tbl>
    <w:p w14:paraId="60544975" w14:textId="77777777" w:rsidR="00AC5CFC" w:rsidRDefault="00AC5CFC" w:rsidP="002B337A">
      <w:pPr>
        <w:pStyle w:val="Nessunaspaziatura"/>
        <w:spacing w:line="360" w:lineRule="auto"/>
        <w:jc w:val="both"/>
        <w:rPr>
          <w:rFonts w:asciiTheme="minorHAnsi" w:hAnsiTheme="minorHAnsi" w:cstheme="minorHAnsi"/>
          <w:b/>
          <w:sz w:val="24"/>
          <w:szCs w:val="24"/>
        </w:rPr>
      </w:pPr>
    </w:p>
    <w:p w14:paraId="1C9304F1" w14:textId="77777777" w:rsidR="00F06AAE" w:rsidRPr="00F06AAE" w:rsidRDefault="00F06AAE" w:rsidP="002B337A">
      <w:pPr>
        <w:pStyle w:val="Nessunaspaziatura"/>
        <w:spacing w:line="360" w:lineRule="auto"/>
        <w:jc w:val="both"/>
        <w:rPr>
          <w:rFonts w:asciiTheme="minorHAnsi" w:hAnsiTheme="minorHAnsi" w:cstheme="minorHAnsi"/>
          <w:b/>
          <w:sz w:val="24"/>
          <w:szCs w:val="24"/>
        </w:rPr>
      </w:pPr>
      <w:r w:rsidRPr="00F06AAE">
        <w:rPr>
          <w:rFonts w:asciiTheme="minorHAnsi" w:hAnsiTheme="minorHAnsi" w:cstheme="minorHAnsi"/>
          <w:b/>
          <w:sz w:val="24"/>
          <w:szCs w:val="24"/>
        </w:rPr>
        <w:t>Modalità di verifica:</w:t>
      </w:r>
    </w:p>
    <w:p w14:paraId="4F31598E" w14:textId="77777777" w:rsidR="00F06AAE" w:rsidRPr="00F06AAE" w:rsidRDefault="00F06AAE" w:rsidP="002B337A">
      <w:pPr>
        <w:pStyle w:val="Nessunaspaziatura"/>
        <w:numPr>
          <w:ilvl w:val="0"/>
          <w:numId w:val="13"/>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osservazione dei comportamenti secondo rubrica da allegare</w:t>
      </w:r>
    </w:p>
    <w:p w14:paraId="33458BC8" w14:textId="77777777" w:rsidR="00F06AAE" w:rsidRPr="00F06AAE" w:rsidRDefault="00F06AAE" w:rsidP="002B337A">
      <w:pPr>
        <w:pStyle w:val="Nessunaspaziatura"/>
        <w:numPr>
          <w:ilvl w:val="0"/>
          <w:numId w:val="13"/>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 xml:space="preserve">colloqui/interrogazioni orali </w:t>
      </w:r>
    </w:p>
    <w:p w14:paraId="0E10406A" w14:textId="77777777" w:rsidR="00F06AAE" w:rsidRPr="00F06AAE" w:rsidRDefault="00F06AAE" w:rsidP="002B337A">
      <w:pPr>
        <w:pStyle w:val="Nessunaspaziatura"/>
        <w:numPr>
          <w:ilvl w:val="0"/>
          <w:numId w:val="13"/>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 xml:space="preserve">produzioni scritte </w:t>
      </w:r>
    </w:p>
    <w:p w14:paraId="2083E44C" w14:textId="77777777" w:rsidR="00F06AAE" w:rsidRPr="00F06AAE" w:rsidRDefault="00F06AAE" w:rsidP="002B337A">
      <w:pPr>
        <w:pStyle w:val="Nessunaspaziatura"/>
        <w:numPr>
          <w:ilvl w:val="0"/>
          <w:numId w:val="13"/>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 xml:space="preserve">produzione di prodotti multimediali </w:t>
      </w:r>
    </w:p>
    <w:p w14:paraId="7ED9FD84" w14:textId="77777777" w:rsidR="00F06AAE" w:rsidRPr="00F06AAE" w:rsidRDefault="00F06AAE" w:rsidP="002B337A">
      <w:pPr>
        <w:pStyle w:val="Nessunaspaziatura"/>
        <w:numPr>
          <w:ilvl w:val="0"/>
          <w:numId w:val="13"/>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altro…………</w:t>
      </w:r>
    </w:p>
    <w:p w14:paraId="0BDF9CDA" w14:textId="77777777" w:rsidR="00701FC8" w:rsidRDefault="00701FC8" w:rsidP="002B337A">
      <w:pPr>
        <w:pStyle w:val="Nessunaspaziatura"/>
        <w:spacing w:line="360" w:lineRule="auto"/>
        <w:jc w:val="both"/>
        <w:rPr>
          <w:rFonts w:asciiTheme="minorHAnsi" w:hAnsiTheme="minorHAnsi" w:cstheme="minorHAnsi"/>
          <w:b/>
          <w:sz w:val="24"/>
          <w:szCs w:val="24"/>
        </w:rPr>
      </w:pPr>
    </w:p>
    <w:p w14:paraId="1C912041" w14:textId="77777777" w:rsidR="00F06AAE" w:rsidRPr="00F06AAE" w:rsidRDefault="00701FC8" w:rsidP="002B337A">
      <w:pPr>
        <w:pStyle w:val="Nessunaspaziatura"/>
        <w:spacing w:line="360" w:lineRule="auto"/>
        <w:jc w:val="both"/>
        <w:rPr>
          <w:rFonts w:asciiTheme="minorHAnsi" w:hAnsiTheme="minorHAnsi" w:cstheme="minorHAnsi"/>
          <w:b/>
          <w:sz w:val="24"/>
          <w:szCs w:val="24"/>
        </w:rPr>
      </w:pPr>
      <w:r>
        <w:rPr>
          <w:rFonts w:asciiTheme="minorHAnsi" w:hAnsiTheme="minorHAnsi" w:cstheme="minorHAnsi"/>
          <w:b/>
          <w:sz w:val="24"/>
          <w:szCs w:val="24"/>
        </w:rPr>
        <w:t>T</w:t>
      </w:r>
      <w:r w:rsidR="00F06AAE" w:rsidRPr="00F06AAE">
        <w:rPr>
          <w:rFonts w:asciiTheme="minorHAnsi" w:hAnsiTheme="minorHAnsi" w:cstheme="minorHAnsi"/>
          <w:b/>
          <w:sz w:val="24"/>
          <w:szCs w:val="24"/>
        </w:rPr>
        <w:t xml:space="preserve">ipologia delle verifiche scritte: </w:t>
      </w:r>
    </w:p>
    <w:p w14:paraId="068F14EA" w14:textId="77777777" w:rsidR="00F06AAE" w:rsidRPr="00F06AAE" w:rsidRDefault="00B91B0E" w:rsidP="002B337A">
      <w:pPr>
        <w:pStyle w:val="Nessunaspaziatura"/>
        <w:numPr>
          <w:ilvl w:val="0"/>
          <w:numId w:val="14"/>
        </w:numPr>
        <w:spacing w:line="360" w:lineRule="auto"/>
        <w:ind w:firstLine="0"/>
        <w:jc w:val="both"/>
        <w:rPr>
          <w:rFonts w:asciiTheme="minorHAnsi" w:hAnsiTheme="minorHAnsi" w:cstheme="minorHAnsi"/>
          <w:sz w:val="24"/>
          <w:szCs w:val="24"/>
        </w:rPr>
      </w:pPr>
      <w:r>
        <w:rPr>
          <w:rFonts w:asciiTheme="minorHAnsi" w:hAnsiTheme="minorHAnsi" w:cstheme="minorHAnsi"/>
          <w:sz w:val="24"/>
          <w:szCs w:val="24"/>
        </w:rPr>
        <w:t>test vero/</w:t>
      </w:r>
      <w:r w:rsidR="00F06AAE" w:rsidRPr="00F06AAE">
        <w:rPr>
          <w:rFonts w:asciiTheme="minorHAnsi" w:hAnsiTheme="minorHAnsi" w:cstheme="minorHAnsi"/>
          <w:sz w:val="24"/>
          <w:szCs w:val="24"/>
        </w:rPr>
        <w:t>falso</w:t>
      </w:r>
    </w:p>
    <w:p w14:paraId="3A220A6F" w14:textId="77777777" w:rsidR="00F06AAE" w:rsidRPr="00F06AAE" w:rsidRDefault="00F06AAE" w:rsidP="002B337A">
      <w:pPr>
        <w:pStyle w:val="Nessunaspaziatura"/>
        <w:numPr>
          <w:ilvl w:val="0"/>
          <w:numId w:val="14"/>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domande a scelta multipla (individuazione dell’affermazione esatta)</w:t>
      </w:r>
    </w:p>
    <w:p w14:paraId="46F70B5B" w14:textId="77777777" w:rsidR="00F06AAE" w:rsidRPr="00F06AAE" w:rsidRDefault="00F06AAE" w:rsidP="002B337A">
      <w:pPr>
        <w:pStyle w:val="Nessunaspaziatura"/>
        <w:numPr>
          <w:ilvl w:val="0"/>
          <w:numId w:val="14"/>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clos</w:t>
      </w:r>
      <w:r w:rsidR="00701FC8">
        <w:rPr>
          <w:rFonts w:asciiTheme="minorHAnsi" w:hAnsiTheme="minorHAnsi" w:cstheme="minorHAnsi"/>
          <w:sz w:val="24"/>
          <w:szCs w:val="24"/>
        </w:rPr>
        <w:t>e-</w:t>
      </w:r>
      <w:r w:rsidRPr="00F06AAE">
        <w:rPr>
          <w:rFonts w:asciiTheme="minorHAnsi" w:hAnsiTheme="minorHAnsi" w:cstheme="minorHAnsi"/>
          <w:sz w:val="24"/>
          <w:szCs w:val="24"/>
        </w:rPr>
        <w:t>test</w:t>
      </w:r>
    </w:p>
    <w:p w14:paraId="0E7B8365" w14:textId="77777777" w:rsidR="00F06AAE" w:rsidRPr="00F06AAE" w:rsidRDefault="00F06AAE" w:rsidP="002B337A">
      <w:pPr>
        <w:pStyle w:val="Nessunaspaziatura"/>
        <w:numPr>
          <w:ilvl w:val="0"/>
          <w:numId w:val="14"/>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domande aperte</w:t>
      </w:r>
    </w:p>
    <w:p w14:paraId="336C6B4C" w14:textId="77777777" w:rsidR="00F06AAE" w:rsidRPr="00F06AAE" w:rsidRDefault="00F06AAE" w:rsidP="002B337A">
      <w:pPr>
        <w:pStyle w:val="Nessunaspaziatura"/>
        <w:numPr>
          <w:ilvl w:val="0"/>
          <w:numId w:val="14"/>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elaborati personali</w:t>
      </w:r>
    </w:p>
    <w:p w14:paraId="615CFF86" w14:textId="77777777" w:rsidR="00F06AAE" w:rsidRPr="00F06AAE" w:rsidRDefault="00F06AAE" w:rsidP="002B337A">
      <w:pPr>
        <w:pStyle w:val="Nessunaspaziatura"/>
        <w:numPr>
          <w:ilvl w:val="0"/>
          <w:numId w:val="15"/>
        </w:numPr>
        <w:spacing w:line="360" w:lineRule="auto"/>
        <w:ind w:firstLine="0"/>
        <w:jc w:val="both"/>
        <w:rPr>
          <w:rFonts w:asciiTheme="minorHAnsi" w:hAnsiTheme="minorHAnsi" w:cstheme="minorHAnsi"/>
          <w:sz w:val="24"/>
          <w:szCs w:val="24"/>
        </w:rPr>
      </w:pPr>
      <w:r w:rsidRPr="00F06AAE">
        <w:rPr>
          <w:rFonts w:asciiTheme="minorHAnsi" w:hAnsiTheme="minorHAnsi" w:cstheme="minorHAnsi"/>
          <w:sz w:val="24"/>
          <w:szCs w:val="24"/>
        </w:rPr>
        <w:t>altro …………………………..</w:t>
      </w:r>
    </w:p>
    <w:p w14:paraId="47C3AB5E" w14:textId="77777777" w:rsidR="00F06AAE" w:rsidRPr="00E70F19" w:rsidRDefault="00F06AAE" w:rsidP="002B337A">
      <w:pPr>
        <w:pStyle w:val="Nessunaspaziatura"/>
        <w:spacing w:line="360" w:lineRule="auto"/>
        <w:ind w:left="360"/>
        <w:jc w:val="both"/>
        <w:rPr>
          <w:rFonts w:asciiTheme="minorHAnsi" w:hAnsiTheme="minorHAnsi" w:cstheme="minorHAnsi"/>
          <w:szCs w:val="24"/>
        </w:rPr>
      </w:pPr>
    </w:p>
    <w:p w14:paraId="3892205F" w14:textId="77777777" w:rsidR="00F06AAE" w:rsidRPr="00F06AAE" w:rsidRDefault="00F06AAE" w:rsidP="002B337A">
      <w:pPr>
        <w:pStyle w:val="Nessunaspaziatura"/>
        <w:spacing w:line="360" w:lineRule="auto"/>
        <w:jc w:val="both"/>
        <w:rPr>
          <w:rFonts w:asciiTheme="minorHAnsi" w:hAnsiTheme="minorHAnsi" w:cstheme="minorHAnsi"/>
          <w:sz w:val="24"/>
          <w:szCs w:val="24"/>
        </w:rPr>
      </w:pPr>
      <w:r w:rsidRPr="00F06AAE">
        <w:rPr>
          <w:rFonts w:asciiTheme="minorHAnsi" w:hAnsiTheme="minorHAnsi" w:cstheme="minorHAnsi"/>
          <w:sz w:val="24"/>
          <w:szCs w:val="24"/>
        </w:rPr>
        <w:t xml:space="preserve">Le verifiche saranno costruite in modo graduato ed articolate su un nucleo essenziale e irrinunciabile di contenuti e di una estensione di programma contenente informazioni non ancora trattate o parzialmente trattate delle quali l’alunno dichiara però di essere in possesso. Prima di giungere alla prova di verifica gli insegnanti tuttavia accerteranno il dichiarato possesso di tali conoscenze attraverso esercitazioni ove si proporrà la richiesta più difficile per prima. Le verifiche personalizzate dovranno essere completate dall’alunno </w:t>
      </w:r>
      <w:r w:rsidRPr="00F06AAE">
        <w:rPr>
          <w:rFonts w:asciiTheme="minorHAnsi" w:hAnsiTheme="minorHAnsi" w:cstheme="minorHAnsi"/>
          <w:sz w:val="24"/>
          <w:szCs w:val="24"/>
        </w:rPr>
        <w:lastRenderedPageBreak/>
        <w:t xml:space="preserve">nei modi e nei tempi previsti e le consegne dovranno essere soddisfatte secondo le indicazioni fornite. </w:t>
      </w:r>
    </w:p>
    <w:p w14:paraId="58F0B394" w14:textId="77777777" w:rsidR="00B91B0E" w:rsidRPr="00B91B0E" w:rsidRDefault="00B91B0E" w:rsidP="00B91B0E">
      <w:pPr>
        <w:pStyle w:val="Nessunaspaziatura"/>
        <w:spacing w:line="360" w:lineRule="auto"/>
        <w:rPr>
          <w:rFonts w:asciiTheme="minorHAnsi" w:hAnsiTheme="minorHAnsi" w:cstheme="minorHAnsi"/>
          <w:szCs w:val="32"/>
        </w:rPr>
      </w:pPr>
    </w:p>
    <w:p w14:paraId="25261127" w14:textId="77777777" w:rsidR="00F06AAE" w:rsidRPr="00E70F19" w:rsidRDefault="00F06AAE" w:rsidP="002B337A">
      <w:pPr>
        <w:pStyle w:val="Nessunaspaziatura"/>
        <w:spacing w:line="360" w:lineRule="auto"/>
        <w:jc w:val="center"/>
        <w:rPr>
          <w:rFonts w:asciiTheme="minorHAnsi" w:hAnsiTheme="minorHAnsi" w:cstheme="minorHAnsi"/>
          <w:color w:val="1F497D" w:themeColor="text2"/>
          <w:sz w:val="30"/>
          <w:szCs w:val="30"/>
        </w:rPr>
      </w:pPr>
      <w:r w:rsidRPr="00E70F19">
        <w:rPr>
          <w:rFonts w:asciiTheme="minorHAnsi" w:hAnsiTheme="minorHAnsi" w:cstheme="minorHAnsi"/>
          <w:color w:val="1F497D" w:themeColor="text2"/>
          <w:sz w:val="30"/>
          <w:szCs w:val="30"/>
        </w:rPr>
        <w:t>Contratto di apprendimento</w:t>
      </w:r>
    </w:p>
    <w:p w14:paraId="406CDD95" w14:textId="77777777" w:rsidR="00F06AAE" w:rsidRPr="00E70F19" w:rsidRDefault="00F06AAE" w:rsidP="002B337A">
      <w:pPr>
        <w:pStyle w:val="Nessunaspaziatura"/>
        <w:spacing w:line="360" w:lineRule="auto"/>
        <w:jc w:val="center"/>
        <w:rPr>
          <w:rFonts w:asciiTheme="minorHAnsi" w:hAnsiTheme="minorHAnsi" w:cstheme="minorHAnsi"/>
          <w:color w:val="1F497D" w:themeColor="text2"/>
          <w:sz w:val="30"/>
          <w:szCs w:val="30"/>
        </w:rPr>
      </w:pPr>
      <w:r w:rsidRPr="00E70F19">
        <w:rPr>
          <w:rFonts w:asciiTheme="minorHAnsi" w:hAnsiTheme="minorHAnsi" w:cstheme="minorHAnsi"/>
          <w:color w:val="1F497D" w:themeColor="text2"/>
          <w:sz w:val="30"/>
          <w:szCs w:val="30"/>
        </w:rPr>
        <w:t>SCUOLA – FAMIGLIA</w:t>
      </w:r>
    </w:p>
    <w:p w14:paraId="2B7D83DB" w14:textId="77777777" w:rsidR="00F06AAE" w:rsidRPr="00B91B0E" w:rsidRDefault="00F06AAE" w:rsidP="002B337A">
      <w:pPr>
        <w:pStyle w:val="Nessunaspaziatura"/>
        <w:spacing w:line="360" w:lineRule="auto"/>
        <w:jc w:val="both"/>
        <w:rPr>
          <w:rFonts w:asciiTheme="minorHAnsi" w:hAnsiTheme="minorHAnsi" w:cstheme="minorHAnsi"/>
          <w:sz w:val="14"/>
          <w:szCs w:val="24"/>
        </w:rPr>
      </w:pPr>
    </w:p>
    <w:p w14:paraId="09384386" w14:textId="77777777" w:rsidR="00F06AAE" w:rsidRPr="00E70F19" w:rsidRDefault="00F06AAE" w:rsidP="002B337A">
      <w:pPr>
        <w:pStyle w:val="Default"/>
        <w:spacing w:line="360" w:lineRule="auto"/>
        <w:jc w:val="both"/>
        <w:rPr>
          <w:rFonts w:asciiTheme="minorHAnsi" w:hAnsiTheme="minorHAnsi" w:cstheme="minorHAnsi"/>
          <w:b/>
          <w:bCs/>
          <w:szCs w:val="23"/>
        </w:rPr>
      </w:pPr>
      <w:r w:rsidRPr="00E70F19">
        <w:rPr>
          <w:rFonts w:asciiTheme="minorHAnsi" w:hAnsiTheme="minorHAnsi" w:cstheme="minorHAnsi"/>
          <w:i/>
          <w:szCs w:val="23"/>
        </w:rPr>
        <w:t>Il team dei docenti \ I docenti del Consiglio di Classe</w:t>
      </w:r>
      <w:r w:rsidRPr="00E70F19">
        <w:rPr>
          <w:rFonts w:asciiTheme="minorHAnsi" w:hAnsiTheme="minorHAnsi" w:cstheme="minorHAnsi"/>
          <w:szCs w:val="23"/>
        </w:rPr>
        <w:t xml:space="preserve">, preso atto della documentazione allegata, compatibilmente con le risorse umane e strumentali assegnate, si impegnano a garantire all’alunno………………………………………………. un percorso formativo che sappia valorizzare le sue competenze. Il progetto definisce obiettivi di apprendimento specifici ed adeguati alle effettive capacità dello studente, al fine di consentirne lo sviluppo delle potenzialità e la piena partecipazione alle attività educative e didattiche. </w:t>
      </w:r>
    </w:p>
    <w:p w14:paraId="4E8332C9" w14:textId="77777777" w:rsidR="00F06AAE" w:rsidRPr="00E70F19" w:rsidRDefault="00F06AAE" w:rsidP="002B337A">
      <w:pPr>
        <w:pStyle w:val="Default"/>
        <w:spacing w:line="360" w:lineRule="auto"/>
        <w:jc w:val="both"/>
        <w:rPr>
          <w:rFonts w:asciiTheme="minorHAnsi" w:hAnsiTheme="minorHAnsi" w:cstheme="minorHAnsi"/>
          <w:szCs w:val="23"/>
        </w:rPr>
      </w:pPr>
      <w:r w:rsidRPr="00E70F19">
        <w:rPr>
          <w:rFonts w:asciiTheme="minorHAnsi" w:hAnsiTheme="minorHAnsi" w:cstheme="minorHAnsi"/>
          <w:bCs/>
          <w:szCs w:val="23"/>
        </w:rPr>
        <w:t xml:space="preserve">A fine anno scolastico l’esito positivo, cioè il passaggio alla classe successiva/l’ammissione all’esame dipenderà dal raggiungimento dei risultati previsti dal PDP. </w:t>
      </w:r>
    </w:p>
    <w:p w14:paraId="1A403153" w14:textId="77777777" w:rsidR="00F06AAE" w:rsidRPr="00E70F19" w:rsidRDefault="00F06AAE" w:rsidP="002B337A">
      <w:pPr>
        <w:pStyle w:val="Nessunaspaziatura"/>
        <w:spacing w:line="360" w:lineRule="auto"/>
        <w:jc w:val="both"/>
        <w:rPr>
          <w:rFonts w:asciiTheme="minorHAnsi" w:hAnsiTheme="minorHAnsi" w:cstheme="minorHAnsi"/>
          <w:sz w:val="24"/>
          <w:szCs w:val="23"/>
        </w:rPr>
      </w:pPr>
    </w:p>
    <w:p w14:paraId="2BB0EAA3" w14:textId="77777777" w:rsidR="00F06AAE" w:rsidRPr="00E70F19" w:rsidRDefault="00F06AAE" w:rsidP="005A4C6E">
      <w:pPr>
        <w:pStyle w:val="Nessunaspaziatura"/>
        <w:numPr>
          <w:ilvl w:val="0"/>
          <w:numId w:val="17"/>
        </w:numPr>
        <w:spacing w:line="360" w:lineRule="auto"/>
        <w:jc w:val="both"/>
        <w:rPr>
          <w:rFonts w:asciiTheme="minorHAnsi" w:hAnsiTheme="minorHAnsi" w:cstheme="minorHAnsi"/>
          <w:sz w:val="24"/>
          <w:szCs w:val="23"/>
        </w:rPr>
      </w:pPr>
      <w:r w:rsidRPr="00E70F19">
        <w:rPr>
          <w:rFonts w:asciiTheme="minorHAnsi" w:hAnsiTheme="minorHAnsi" w:cstheme="minorHAnsi"/>
          <w:i/>
          <w:sz w:val="24"/>
          <w:szCs w:val="23"/>
        </w:rPr>
        <w:t>LA FAMIGLIA</w:t>
      </w:r>
      <w:r w:rsidRPr="00E70F19">
        <w:rPr>
          <w:rFonts w:asciiTheme="minorHAnsi" w:hAnsiTheme="minorHAnsi" w:cstheme="minorHAnsi"/>
          <w:sz w:val="24"/>
          <w:szCs w:val="23"/>
        </w:rPr>
        <w:t xml:space="preserve"> dell’alunno………………….. preso atto delle strategie educativo-didattiche prospettate nel presente piano personalizzato, si impegna a collaborare fattivamente con l’istituzione scolastica e sottoscrive il presente documento approvandolo in ogni sua parte </w:t>
      </w:r>
    </w:p>
    <w:p w14:paraId="3D262C82" w14:textId="77777777" w:rsidR="005A4C6E" w:rsidRPr="00E70F19" w:rsidRDefault="005A4C6E" w:rsidP="002B337A">
      <w:pPr>
        <w:pStyle w:val="Nessunaspaziatura"/>
        <w:spacing w:line="360" w:lineRule="auto"/>
        <w:jc w:val="both"/>
        <w:rPr>
          <w:rFonts w:asciiTheme="minorHAnsi" w:hAnsiTheme="minorHAnsi" w:cstheme="minorHAnsi"/>
          <w:sz w:val="24"/>
          <w:szCs w:val="23"/>
        </w:rPr>
      </w:pPr>
    </w:p>
    <w:p w14:paraId="7C864107" w14:textId="77777777" w:rsidR="00F06AAE" w:rsidRPr="00E70F19" w:rsidRDefault="00F06AAE" w:rsidP="005A4C6E">
      <w:pPr>
        <w:pStyle w:val="Nessunaspaziatura"/>
        <w:spacing w:line="360" w:lineRule="auto"/>
        <w:jc w:val="right"/>
        <w:rPr>
          <w:rFonts w:asciiTheme="minorHAnsi" w:hAnsiTheme="minorHAnsi" w:cstheme="minorHAnsi"/>
          <w:sz w:val="24"/>
          <w:szCs w:val="23"/>
        </w:rPr>
      </w:pPr>
      <w:r w:rsidRPr="00E70F19">
        <w:rPr>
          <w:rFonts w:asciiTheme="minorHAnsi" w:hAnsiTheme="minorHAnsi" w:cstheme="minorHAnsi"/>
          <w:sz w:val="24"/>
          <w:szCs w:val="23"/>
        </w:rPr>
        <w:t xml:space="preserve">   FIRMA DEI GENITORI…………………………………………………….</w:t>
      </w:r>
    </w:p>
    <w:p w14:paraId="4579A686" w14:textId="77777777" w:rsidR="00F06AAE" w:rsidRPr="00E70F19" w:rsidRDefault="00F06AAE" w:rsidP="002B337A">
      <w:pPr>
        <w:pStyle w:val="Default"/>
        <w:jc w:val="both"/>
        <w:rPr>
          <w:rFonts w:asciiTheme="minorHAnsi" w:hAnsiTheme="minorHAnsi" w:cstheme="minorHAnsi"/>
          <w:szCs w:val="23"/>
        </w:rPr>
      </w:pPr>
    </w:p>
    <w:p w14:paraId="66F63B9E" w14:textId="77777777" w:rsidR="00F06AAE" w:rsidRPr="00E70F19" w:rsidRDefault="00F06AAE" w:rsidP="005A4C6E">
      <w:pPr>
        <w:pStyle w:val="Nessunaspaziatura"/>
        <w:numPr>
          <w:ilvl w:val="0"/>
          <w:numId w:val="17"/>
        </w:numPr>
        <w:spacing w:line="360" w:lineRule="auto"/>
        <w:jc w:val="both"/>
        <w:rPr>
          <w:rFonts w:asciiTheme="minorHAnsi" w:hAnsiTheme="minorHAnsi" w:cstheme="minorHAnsi"/>
          <w:sz w:val="24"/>
          <w:szCs w:val="23"/>
        </w:rPr>
      </w:pPr>
      <w:r w:rsidRPr="00E70F19">
        <w:rPr>
          <w:rFonts w:asciiTheme="minorHAnsi" w:hAnsiTheme="minorHAnsi" w:cstheme="minorHAnsi"/>
          <w:i/>
          <w:sz w:val="24"/>
          <w:szCs w:val="23"/>
        </w:rPr>
        <w:t>L</w:t>
      </w:r>
      <w:r w:rsidR="005A4C6E" w:rsidRPr="00E70F19">
        <w:rPr>
          <w:rFonts w:asciiTheme="minorHAnsi" w:hAnsiTheme="minorHAnsi" w:cstheme="minorHAnsi"/>
          <w:i/>
          <w:sz w:val="24"/>
          <w:szCs w:val="23"/>
        </w:rPr>
        <w:t>A FAMIGLIA</w:t>
      </w:r>
      <w:r w:rsidRPr="00E70F19">
        <w:rPr>
          <w:rFonts w:asciiTheme="minorHAnsi" w:hAnsiTheme="minorHAnsi" w:cstheme="minorHAnsi"/>
          <w:i/>
          <w:sz w:val="24"/>
          <w:szCs w:val="23"/>
        </w:rPr>
        <w:t xml:space="preserve"> dell’alunno</w:t>
      </w:r>
      <w:r w:rsidRPr="00E70F19">
        <w:rPr>
          <w:rFonts w:asciiTheme="minorHAnsi" w:hAnsiTheme="minorHAnsi" w:cstheme="minorHAnsi"/>
          <w:sz w:val="24"/>
          <w:szCs w:val="23"/>
        </w:rPr>
        <w:t xml:space="preserve">…………… si dichiara in disaccordo con le indicazioni del Team docenti della classe/ docenti del </w:t>
      </w:r>
      <w:r w:rsidRPr="00E70F19">
        <w:rPr>
          <w:rFonts w:asciiTheme="minorHAnsi" w:hAnsiTheme="minorHAnsi" w:cstheme="minorHAnsi"/>
          <w:i/>
          <w:sz w:val="24"/>
          <w:szCs w:val="23"/>
        </w:rPr>
        <w:t>Consiglio di classe</w:t>
      </w:r>
      <w:r w:rsidRPr="00E70F19">
        <w:rPr>
          <w:rFonts w:asciiTheme="minorHAnsi" w:hAnsiTheme="minorHAnsi" w:cstheme="minorHAnsi"/>
          <w:sz w:val="24"/>
          <w:szCs w:val="23"/>
        </w:rPr>
        <w:t xml:space="preserve"> della classe....</w:t>
      </w:r>
      <w:r w:rsidR="00701FC8" w:rsidRPr="00E70F19">
        <w:rPr>
          <w:rFonts w:asciiTheme="minorHAnsi" w:hAnsiTheme="minorHAnsi" w:cstheme="minorHAnsi"/>
          <w:sz w:val="24"/>
          <w:szCs w:val="23"/>
        </w:rPr>
        <w:t>..</w:t>
      </w:r>
      <w:r w:rsidRPr="00E70F19">
        <w:rPr>
          <w:rFonts w:asciiTheme="minorHAnsi" w:hAnsiTheme="minorHAnsi" w:cstheme="minorHAnsi"/>
          <w:sz w:val="24"/>
          <w:szCs w:val="23"/>
        </w:rPr>
        <w:t>… ,ed  esprime parere contrario alla attuazione del presente PDP per il proprio figlio………………………………………. per l’anno scolastico ………………………….</w:t>
      </w:r>
    </w:p>
    <w:p w14:paraId="0F5A0D8B" w14:textId="77777777" w:rsidR="005A4C6E" w:rsidRPr="00E70F19" w:rsidRDefault="005A4C6E" w:rsidP="002B337A">
      <w:pPr>
        <w:pStyle w:val="Nessunaspaziatura"/>
        <w:spacing w:line="360" w:lineRule="auto"/>
        <w:jc w:val="both"/>
        <w:rPr>
          <w:rFonts w:asciiTheme="minorHAnsi" w:hAnsiTheme="minorHAnsi" w:cstheme="minorHAnsi"/>
          <w:sz w:val="24"/>
          <w:szCs w:val="23"/>
        </w:rPr>
      </w:pPr>
    </w:p>
    <w:p w14:paraId="0CC64B9D" w14:textId="77777777" w:rsidR="00F06AAE" w:rsidRPr="00E70F19" w:rsidRDefault="00701FC8" w:rsidP="005A4C6E">
      <w:pPr>
        <w:pStyle w:val="Nessunaspaziatura"/>
        <w:spacing w:line="360" w:lineRule="auto"/>
        <w:jc w:val="right"/>
        <w:rPr>
          <w:rFonts w:asciiTheme="minorHAnsi" w:hAnsiTheme="minorHAnsi" w:cstheme="minorHAnsi"/>
          <w:sz w:val="24"/>
          <w:szCs w:val="23"/>
        </w:rPr>
      </w:pPr>
      <w:r w:rsidRPr="00E70F19">
        <w:rPr>
          <w:rFonts w:asciiTheme="minorHAnsi" w:hAnsiTheme="minorHAnsi" w:cstheme="minorHAnsi"/>
          <w:sz w:val="24"/>
          <w:szCs w:val="23"/>
        </w:rPr>
        <w:t xml:space="preserve">  FIRMA</w:t>
      </w:r>
      <w:r w:rsidR="005A4C6E" w:rsidRPr="00E70F19">
        <w:rPr>
          <w:rFonts w:asciiTheme="minorHAnsi" w:hAnsiTheme="minorHAnsi" w:cstheme="minorHAnsi"/>
          <w:sz w:val="24"/>
          <w:szCs w:val="23"/>
        </w:rPr>
        <w:t xml:space="preserve"> DEI GENITORI……………………………………………</w:t>
      </w:r>
      <w:r w:rsidRPr="00E70F19">
        <w:rPr>
          <w:rFonts w:asciiTheme="minorHAnsi" w:hAnsiTheme="minorHAnsi" w:cstheme="minorHAnsi"/>
          <w:sz w:val="24"/>
          <w:szCs w:val="23"/>
        </w:rPr>
        <w:t>……….</w:t>
      </w:r>
    </w:p>
    <w:p w14:paraId="2E4F8FC4" w14:textId="77777777" w:rsidR="00F06AAE" w:rsidRPr="00E70F19" w:rsidRDefault="00F06AAE" w:rsidP="002B337A">
      <w:pPr>
        <w:pStyle w:val="Nessunaspaziatura"/>
        <w:spacing w:line="360" w:lineRule="auto"/>
        <w:jc w:val="both"/>
        <w:rPr>
          <w:rFonts w:asciiTheme="minorHAnsi" w:hAnsiTheme="minorHAnsi" w:cstheme="minorHAnsi"/>
          <w:sz w:val="24"/>
          <w:szCs w:val="23"/>
        </w:rPr>
      </w:pPr>
    </w:p>
    <w:p w14:paraId="3D4B21DA" w14:textId="77777777" w:rsidR="00F06AAE" w:rsidRPr="00E70F19" w:rsidRDefault="00F06AAE" w:rsidP="002B337A">
      <w:pPr>
        <w:pStyle w:val="Nessunaspaziatura"/>
        <w:spacing w:line="360" w:lineRule="auto"/>
        <w:jc w:val="both"/>
        <w:rPr>
          <w:rFonts w:asciiTheme="minorHAnsi" w:hAnsiTheme="minorHAnsi" w:cstheme="minorHAnsi"/>
          <w:sz w:val="24"/>
          <w:szCs w:val="23"/>
        </w:rPr>
      </w:pPr>
      <w:r w:rsidRPr="00E70F19">
        <w:rPr>
          <w:rFonts w:asciiTheme="minorHAnsi" w:hAnsiTheme="minorHAnsi" w:cstheme="minorHAnsi"/>
          <w:sz w:val="24"/>
          <w:szCs w:val="23"/>
        </w:rPr>
        <w:t>DATA, LUOGO ………………………………..</w:t>
      </w:r>
    </w:p>
    <w:p w14:paraId="065E8543" w14:textId="77777777" w:rsidR="00F06AAE" w:rsidRPr="00E70F19" w:rsidRDefault="00F06AAE" w:rsidP="002B337A">
      <w:pPr>
        <w:pStyle w:val="Nessunaspaziatura"/>
        <w:spacing w:line="360" w:lineRule="auto"/>
        <w:jc w:val="both"/>
        <w:rPr>
          <w:rFonts w:asciiTheme="minorHAnsi" w:hAnsiTheme="minorHAnsi" w:cstheme="minorHAnsi"/>
          <w:color w:val="000000" w:themeColor="text1"/>
          <w:sz w:val="24"/>
          <w:szCs w:val="23"/>
        </w:rPr>
      </w:pPr>
      <w:r w:rsidRPr="00E70F19">
        <w:rPr>
          <w:rFonts w:asciiTheme="minorHAnsi" w:hAnsiTheme="minorHAnsi" w:cstheme="minorHAnsi"/>
          <w:color w:val="000000" w:themeColor="text1"/>
          <w:sz w:val="24"/>
          <w:szCs w:val="23"/>
        </w:rPr>
        <w:t>I DOCENTI DEL CONSIGLIO di CLASSE\TEAM</w:t>
      </w:r>
    </w:p>
    <w:p w14:paraId="732AFF61" w14:textId="77777777" w:rsidR="005A4C6E" w:rsidRPr="00E70F19" w:rsidRDefault="005A4C6E" w:rsidP="002B337A">
      <w:pPr>
        <w:pStyle w:val="Nessunaspaziatura"/>
        <w:spacing w:line="360" w:lineRule="auto"/>
        <w:jc w:val="both"/>
        <w:rPr>
          <w:rFonts w:asciiTheme="minorHAnsi" w:hAnsiTheme="minorHAnsi" w:cstheme="minorHAnsi"/>
          <w:color w:val="000000" w:themeColor="text1"/>
          <w:sz w:val="24"/>
          <w:szCs w:val="23"/>
        </w:rPr>
      </w:pPr>
    </w:p>
    <w:p w14:paraId="5394143D" w14:textId="77777777" w:rsidR="00F06AAE" w:rsidRPr="00E70F19" w:rsidRDefault="00F06AAE" w:rsidP="002B337A">
      <w:pPr>
        <w:rPr>
          <w:rFonts w:cstheme="minorHAnsi"/>
          <w:color w:val="000000" w:themeColor="text1"/>
          <w:sz w:val="24"/>
          <w:szCs w:val="23"/>
        </w:rPr>
      </w:pPr>
      <w:r w:rsidRPr="00E70F19">
        <w:rPr>
          <w:rFonts w:cstheme="minorHAnsi"/>
          <w:color w:val="000000" w:themeColor="text1"/>
          <w:sz w:val="24"/>
          <w:szCs w:val="23"/>
        </w:rPr>
        <w:t>IL DIRIGENTE SCOLASTICO</w:t>
      </w:r>
    </w:p>
    <w:sectPr w:rsidR="00F06AAE" w:rsidRPr="00E70F19" w:rsidSect="00E316EB">
      <w:headerReference w:type="default" r:id="rId18"/>
      <w:footerReference w:type="even" r:id="rId19"/>
      <w:footerReference w:type="default" r:id="rId20"/>
      <w:headerReference w:type="first" r:id="rId21"/>
      <w:pgSz w:w="11907" w:h="16839" w:code="9"/>
      <w:pgMar w:top="1002" w:right="1042" w:bottom="617" w:left="1226" w:header="636" w:footer="10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E93B7" w14:textId="77777777" w:rsidR="001A64AC" w:rsidRDefault="001A64AC">
      <w:pPr>
        <w:spacing w:after="0" w:line="240" w:lineRule="auto"/>
      </w:pPr>
      <w:r>
        <w:separator/>
      </w:r>
    </w:p>
  </w:endnote>
  <w:endnote w:type="continuationSeparator" w:id="0">
    <w:p w14:paraId="541FF57F" w14:textId="77777777" w:rsidR="001A64AC" w:rsidRDefault="001A6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0A04" w14:textId="77777777" w:rsidR="00E316EB" w:rsidRDefault="006E5000" w:rsidP="000326F0">
    <w:pPr>
      <w:pStyle w:val="Pidipagina"/>
      <w:framePr w:wrap="none" w:vAnchor="text" w:hAnchor="margin" w:xAlign="center" w:y="1"/>
      <w:rPr>
        <w:rStyle w:val="Numeropagina"/>
      </w:rPr>
    </w:pPr>
    <w:r>
      <w:rPr>
        <w:rStyle w:val="Numeropagina"/>
      </w:rPr>
      <w:fldChar w:fldCharType="begin"/>
    </w:r>
    <w:r w:rsidR="00E316EB">
      <w:rPr>
        <w:rStyle w:val="Numeropagina"/>
      </w:rPr>
      <w:instrText xml:space="preserve">PAGE  </w:instrText>
    </w:r>
    <w:r>
      <w:rPr>
        <w:rStyle w:val="Numeropagina"/>
      </w:rPr>
      <w:fldChar w:fldCharType="end"/>
    </w:r>
  </w:p>
  <w:p w14:paraId="3C05EEDB" w14:textId="77777777" w:rsidR="00E316EB" w:rsidRDefault="00E316E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71D9" w14:textId="77777777" w:rsidR="00E316EB" w:rsidRDefault="006E5000" w:rsidP="000326F0">
    <w:pPr>
      <w:pStyle w:val="Pidipagina"/>
      <w:framePr w:wrap="none" w:vAnchor="text" w:hAnchor="margin" w:xAlign="center" w:y="1"/>
      <w:rPr>
        <w:rStyle w:val="Numeropagina"/>
      </w:rPr>
    </w:pPr>
    <w:r>
      <w:rPr>
        <w:rStyle w:val="Numeropagina"/>
      </w:rPr>
      <w:fldChar w:fldCharType="begin"/>
    </w:r>
    <w:r w:rsidR="00E316EB">
      <w:rPr>
        <w:rStyle w:val="Numeropagina"/>
      </w:rPr>
      <w:instrText xml:space="preserve">PAGE  </w:instrText>
    </w:r>
    <w:r>
      <w:rPr>
        <w:rStyle w:val="Numeropagina"/>
      </w:rPr>
      <w:fldChar w:fldCharType="separate"/>
    </w:r>
    <w:r w:rsidR="00EC14D0">
      <w:rPr>
        <w:rStyle w:val="Numeropagina"/>
        <w:noProof/>
      </w:rPr>
      <w:t>2</w:t>
    </w:r>
    <w:r>
      <w:rPr>
        <w:rStyle w:val="Numeropagina"/>
      </w:rPr>
      <w:fldChar w:fldCharType="end"/>
    </w:r>
  </w:p>
  <w:p w14:paraId="37D2860C" w14:textId="77777777" w:rsidR="00CC4A9A" w:rsidRDefault="003D7467">
    <w:pPr>
      <w:pStyle w:val="Pidipagina"/>
    </w:pPr>
    <w:r>
      <w:rPr>
        <w:noProof/>
        <w:sz w:val="40"/>
        <w:szCs w:val="40"/>
        <w:lang w:eastAsia="it-IT" w:bidi="ar-SA"/>
      </w:rPr>
      <mc:AlternateContent>
        <mc:Choice Requires="wps">
          <w:drawing>
            <wp:anchor distT="0" distB="0" distL="114300" distR="114300" simplePos="0" relativeHeight="251670528" behindDoc="0" locked="0" layoutInCell="1" allowOverlap="1" wp14:anchorId="74FADB85" wp14:editId="56C4744D">
              <wp:simplePos x="0" y="0"/>
              <wp:positionH relativeFrom="column">
                <wp:posOffset>3959225</wp:posOffset>
              </wp:positionH>
              <wp:positionV relativeFrom="paragraph">
                <wp:posOffset>164465</wp:posOffset>
              </wp:positionV>
              <wp:extent cx="1257300" cy="231140"/>
              <wp:effectExtent l="0" t="0" r="0" b="0"/>
              <wp:wrapNone/>
              <wp:docPr id="5"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AC41A2" w14:textId="77777777" w:rsidR="00DD2B05" w:rsidRPr="00DD2B05" w:rsidRDefault="00DD2B05">
                          <w:pPr>
                            <w:rPr>
                              <w:color w:val="1F497D" w:themeColor="text2"/>
                            </w:rPr>
                          </w:pPr>
                          <w:r w:rsidRPr="00DD2B05">
                            <w:rPr>
                              <w:color w:val="1F497D" w:themeColor="text2"/>
                            </w:rPr>
                            <w:t>Labtalento.unipv.it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311.75pt;margin-top:12.95pt;width:99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" filled="f" stroked="f">
              <v:path arrowok="t"/>
              <v:textbox>
                <w:txbxContent>
                  <w:p w:rsidR="00DD2B05" w:rsidRPr="00DD2B05" w:rsidRDefault="00DD2B05">
                    <w:pPr>
                      <w:rPr>
                        <w:color w:val="1F497D" w:themeColor="text2"/>
                      </w:rPr>
                    </w:pPr>
                    <w:r w:rsidRPr="00DD2B05">
                      <w:rPr>
                        <w:color w:val="1F497D" w:themeColor="text2"/>
                      </w:rPr>
                      <w:t>Labtalento.unipv.it</w:t>
                    </w:r>
                  </w:p>
                </w:txbxContent>
              </v:textbox>
            </v:shape>
          </w:pict>
        </mc:Fallback>
      </mc:AlternateContent>
    </w:r>
    <w:r w:rsidR="00340CB0" w:rsidRPr="0006300E">
      <w:rPr>
        <w:noProof/>
        <w:sz w:val="40"/>
        <w:szCs w:val="40"/>
        <w:lang w:eastAsia="it-IT" w:bidi="ar-SA"/>
      </w:rPr>
      <w:drawing>
        <wp:anchor distT="0" distB="0" distL="114300" distR="114300" simplePos="0" relativeHeight="251669504" behindDoc="0" locked="0" layoutInCell="1" allowOverlap="1" wp14:anchorId="49AE98E5" wp14:editId="4A2C6ABF">
          <wp:simplePos x="0" y="0"/>
          <wp:positionH relativeFrom="column">
            <wp:posOffset>5330190</wp:posOffset>
          </wp:positionH>
          <wp:positionV relativeFrom="paragraph">
            <wp:posOffset>49530</wp:posOffset>
          </wp:positionV>
          <wp:extent cx="800735" cy="621665"/>
          <wp:effectExtent l="0" t="0" r="12065" b="0"/>
          <wp:wrapNone/>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0735" cy="621665"/>
                  </a:xfrm>
                  <a:prstGeom prst="rect">
                    <a:avLst/>
                  </a:prstGeom>
                </pic:spPr>
              </pic:pic>
            </a:graphicData>
          </a:graphic>
        </wp:anchor>
      </w:drawing>
    </w:r>
    <w:r w:rsidR="005A4C6E">
      <w:rPr>
        <w:b/>
        <w:noProof/>
        <w:sz w:val="40"/>
        <w:szCs w:val="40"/>
        <w:lang w:eastAsia="it-IT" w:bidi="ar-SA"/>
      </w:rPr>
      <w:drawing>
        <wp:anchor distT="0" distB="0" distL="114300" distR="114300" simplePos="0" relativeHeight="251667456" behindDoc="0" locked="0" layoutInCell="1" allowOverlap="1" wp14:anchorId="25080E42" wp14:editId="4117D0E5">
          <wp:simplePos x="0" y="0"/>
          <wp:positionH relativeFrom="column">
            <wp:posOffset>-3810</wp:posOffset>
          </wp:positionH>
          <wp:positionV relativeFrom="paragraph">
            <wp:posOffset>90170</wp:posOffset>
          </wp:positionV>
          <wp:extent cx="878400" cy="583200"/>
          <wp:effectExtent l="0" t="0" r="10795" b="1270"/>
          <wp:wrapNone/>
          <wp:docPr id="15" name="Immagine 15" descr="../archivio/0.ELISA/UniPV_psicologia/TIROCINIO-Labtalento/Labtalento_Accordo%20di%20Rete/Accordo%20di%20rete_%20prove%20logo/logo%20scelto%20ACCORDO%20DI%20RETE/Accordo%20di%2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io/0.ELISA/UniPV_psicologia/TIROCINIO-Labtalento/Labtalento_Accordo%20di%20Rete/Accordo%20di%20rete_%20prove%20logo/logo%20scelto%20ACCORDO%20DI%20RETE/Accordo%20di%20r"/>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8400" cy="58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AFD4" w14:textId="77777777" w:rsidR="001A64AC" w:rsidRDefault="001A64AC">
      <w:pPr>
        <w:spacing w:after="0" w:line="240" w:lineRule="auto"/>
      </w:pPr>
      <w:r>
        <w:separator/>
      </w:r>
    </w:p>
  </w:footnote>
  <w:footnote w:type="continuationSeparator" w:id="0">
    <w:p w14:paraId="488FBBED" w14:textId="77777777" w:rsidR="001A64AC" w:rsidRDefault="001A6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82AA" w14:textId="77777777" w:rsidR="00CC4A9A" w:rsidRDefault="003D7467">
    <w:r>
      <w:rPr>
        <w:noProof/>
        <w:lang w:eastAsia="it-IT" w:bidi="ar-SA"/>
      </w:rPr>
      <mc:AlternateContent>
        <mc:Choice Requires="wps">
          <w:drawing>
            <wp:anchor distT="0" distB="0" distL="114300" distR="114300" simplePos="0" relativeHeight="251666432" behindDoc="1" locked="0" layoutInCell="1" allowOverlap="1" wp14:anchorId="79BFF24E" wp14:editId="53BF8269">
              <wp:simplePos x="0" y="0"/>
              <wp:positionH relativeFrom="page">
                <wp:posOffset>279400</wp:posOffset>
              </wp:positionH>
              <wp:positionV relativeFrom="paragraph">
                <wp:posOffset>-55245</wp:posOffset>
              </wp:positionV>
              <wp:extent cx="7023735" cy="9489440"/>
              <wp:effectExtent l="3175" t="1905" r="2540" b="0"/>
              <wp:wrapNone/>
              <wp:docPr id="7" name="Corni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3735" cy="9489440"/>
                      </a:xfrm>
                      <a:custGeom>
                        <a:avLst/>
                        <a:gdLst>
                          <a:gd name="T0" fmla="*/ 0 w 7023735"/>
                          <a:gd name="T1" fmla="*/ 0 h 9489440"/>
                          <a:gd name="T2" fmla="*/ 7023735 w 7023735"/>
                          <a:gd name="T3" fmla="*/ 0 h 9489440"/>
                          <a:gd name="T4" fmla="*/ 7023735 w 7023735"/>
                          <a:gd name="T5" fmla="*/ 9489440 h 9489440"/>
                          <a:gd name="T6" fmla="*/ 0 w 7023735"/>
                          <a:gd name="T7" fmla="*/ 9489440 h 9489440"/>
                          <a:gd name="T8" fmla="*/ 0 w 7023735"/>
                          <a:gd name="T9" fmla="*/ 0 h 9489440"/>
                          <a:gd name="T10" fmla="*/ 38420 w 7023735"/>
                          <a:gd name="T11" fmla="*/ 38420 h 9489440"/>
                          <a:gd name="T12" fmla="*/ 38420 w 7023735"/>
                          <a:gd name="T13" fmla="*/ 9451020 h 9489440"/>
                          <a:gd name="T14" fmla="*/ 6985315 w 7023735"/>
                          <a:gd name="T15" fmla="*/ 9451020 h 9489440"/>
                          <a:gd name="T16" fmla="*/ 6985315 w 7023735"/>
                          <a:gd name="T17" fmla="*/ 38420 h 9489440"/>
                          <a:gd name="T18" fmla="*/ 38420 w 7023735"/>
                          <a:gd name="T19" fmla="*/ 38420 h 94894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023735" h="9489440">
                            <a:moveTo>
                              <a:pt x="0" y="0"/>
                            </a:moveTo>
                            <a:lnTo>
                              <a:pt x="7023735" y="0"/>
                            </a:lnTo>
                            <a:lnTo>
                              <a:pt x="7023735" y="9489440"/>
                            </a:lnTo>
                            <a:lnTo>
                              <a:pt x="0" y="9489440"/>
                            </a:lnTo>
                            <a:lnTo>
                              <a:pt x="0" y="0"/>
                            </a:lnTo>
                            <a:close/>
                            <a:moveTo>
                              <a:pt x="38420" y="38420"/>
                            </a:moveTo>
                            <a:lnTo>
                              <a:pt x="38420" y="9451020"/>
                            </a:lnTo>
                            <a:lnTo>
                              <a:pt x="6985315" y="9451020"/>
                            </a:lnTo>
                            <a:lnTo>
                              <a:pt x="6985315" y="38420"/>
                            </a:lnTo>
                            <a:lnTo>
                              <a:pt x="38420" y="3842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370FC" id="Cornice 2" o:spid="_x0000_s1026" style="position:absolute;margin-left:22pt;margin-top:-4.35pt;width:553.05pt;height:74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23735,948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" path="m,l7023735,r,9489440l,9489440,,xm38420,38420r,9412600l6985315,9451020r,-9412600l38420,38420xe" fillcolor="#4f81bd [3204]" stroked="f" strokeweight="1pt">
              <v:stroke joinstyle="miter"/>
              <v:path arrowok="t" o:connecttype="custom" o:connectlocs="0,0;7023735,0;7023735,9489440;0,9489440;0,0;38420,38420;38420,9451020;6985315,9451020;6985315,38420;38420,38420" o:connectangles="0,0,0,0,0,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AC6F" w14:textId="77777777" w:rsidR="00CC4A9A" w:rsidRDefault="003D7467">
    <w:r>
      <w:rPr>
        <w:noProof/>
        <w:lang w:eastAsia="it-IT" w:bidi="ar-SA"/>
      </w:rPr>
      <mc:AlternateContent>
        <mc:Choice Requires="wps">
          <w:drawing>
            <wp:anchor distT="0" distB="0" distL="114300" distR="114300" simplePos="0" relativeHeight="251664384" behindDoc="1" locked="0" layoutInCell="1" allowOverlap="1" wp14:anchorId="49B5AFA4" wp14:editId="5A20073C">
              <wp:simplePos x="0" y="0"/>
              <wp:positionH relativeFrom="page">
                <wp:posOffset>279400</wp:posOffset>
              </wp:positionH>
              <wp:positionV relativeFrom="paragraph">
                <wp:posOffset>-100965</wp:posOffset>
              </wp:positionV>
              <wp:extent cx="7023735" cy="9591040"/>
              <wp:effectExtent l="3175" t="3810" r="2540" b="0"/>
              <wp:wrapNone/>
              <wp:docPr id="2" name="Corni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3735" cy="9591040"/>
                      </a:xfrm>
                      <a:custGeom>
                        <a:avLst/>
                        <a:gdLst>
                          <a:gd name="T0" fmla="*/ 0 w 7023735"/>
                          <a:gd name="T1" fmla="*/ 0 h 9591040"/>
                          <a:gd name="T2" fmla="*/ 7023735 w 7023735"/>
                          <a:gd name="T3" fmla="*/ 0 h 9591040"/>
                          <a:gd name="T4" fmla="*/ 7023735 w 7023735"/>
                          <a:gd name="T5" fmla="*/ 9591040 h 9591040"/>
                          <a:gd name="T6" fmla="*/ 0 w 7023735"/>
                          <a:gd name="T7" fmla="*/ 9591040 h 9591040"/>
                          <a:gd name="T8" fmla="*/ 0 w 7023735"/>
                          <a:gd name="T9" fmla="*/ 0 h 9591040"/>
                          <a:gd name="T10" fmla="*/ 38420 w 7023735"/>
                          <a:gd name="T11" fmla="*/ 38420 h 9591040"/>
                          <a:gd name="T12" fmla="*/ 38420 w 7023735"/>
                          <a:gd name="T13" fmla="*/ 9552620 h 9591040"/>
                          <a:gd name="T14" fmla="*/ 6985315 w 7023735"/>
                          <a:gd name="T15" fmla="*/ 9552620 h 9591040"/>
                          <a:gd name="T16" fmla="*/ 6985315 w 7023735"/>
                          <a:gd name="T17" fmla="*/ 38420 h 9591040"/>
                          <a:gd name="T18" fmla="*/ 38420 w 7023735"/>
                          <a:gd name="T19" fmla="*/ 38420 h 95910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023735" h="9591040">
                            <a:moveTo>
                              <a:pt x="0" y="0"/>
                            </a:moveTo>
                            <a:lnTo>
                              <a:pt x="7023735" y="0"/>
                            </a:lnTo>
                            <a:lnTo>
                              <a:pt x="7023735" y="9591040"/>
                            </a:lnTo>
                            <a:lnTo>
                              <a:pt x="0" y="9591040"/>
                            </a:lnTo>
                            <a:lnTo>
                              <a:pt x="0" y="0"/>
                            </a:lnTo>
                            <a:close/>
                            <a:moveTo>
                              <a:pt x="38420" y="38420"/>
                            </a:moveTo>
                            <a:lnTo>
                              <a:pt x="38420" y="9552620"/>
                            </a:lnTo>
                            <a:lnTo>
                              <a:pt x="6985315" y="9552620"/>
                            </a:lnTo>
                            <a:lnTo>
                              <a:pt x="6985315" y="38420"/>
                            </a:lnTo>
                            <a:lnTo>
                              <a:pt x="38420" y="3842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D5C13" id="Cornice 8" o:spid="_x0000_s1026" style="position:absolute;margin-left:22pt;margin-top:-7.95pt;width:553.05pt;height:75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023735,959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" path="m,l7023735,r,9591040l,9591040,,xm38420,38420r,9514200l6985315,9552620r,-9514200l38420,38420xe" fillcolor="#4f81bd [3204]" stroked="f" strokeweight="1pt">
              <v:stroke joinstyle="miter"/>
              <v:path arrowok="t" o:connecttype="custom" o:connectlocs="0,0;7023735,0;7023735,9591040;0,9591040;0,0;38420,38420;38420,9552620;6985315,9552620;6985315,38420;38420,38420" o:connectangles="0,0,0,0,0,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8C68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5A50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6018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E072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50DB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E0ED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5644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1C79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19497C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9FF29BAA"/>
    <w:lvl w:ilvl="0">
      <w:start w:val="1"/>
      <w:numFmt w:val="bullet"/>
      <w:pStyle w:val="Puntoelenco"/>
      <w:lvlText w:val=""/>
      <w:lvlJc w:val="left"/>
      <w:pPr>
        <w:ind w:left="360" w:hanging="360"/>
      </w:pPr>
      <w:rPr>
        <w:rFonts w:ascii="Symbol" w:hAnsi="Symbol" w:hint="default"/>
        <w:color w:val="4F81BD" w:themeColor="accent1"/>
      </w:rPr>
    </w:lvl>
  </w:abstractNum>
  <w:abstractNum w:abstractNumId="10" w15:restartNumberingAfterBreak="0">
    <w:nsid w:val="020825C0"/>
    <w:multiLevelType w:val="hybridMultilevel"/>
    <w:tmpl w:val="E5360968"/>
    <w:lvl w:ilvl="0" w:tplc="A2A40234">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0750B2"/>
    <w:multiLevelType w:val="hybridMultilevel"/>
    <w:tmpl w:val="1832972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2A1523F"/>
    <w:multiLevelType w:val="hybridMultilevel"/>
    <w:tmpl w:val="F1F61B7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4416C3"/>
    <w:multiLevelType w:val="hybridMultilevel"/>
    <w:tmpl w:val="1884BEFA"/>
    <w:lvl w:ilvl="0" w:tplc="F1084306">
      <w:start w:val="1"/>
      <w:numFmt w:val="bullet"/>
      <w:lvlText w:val=""/>
      <w:lvlJc w:val="left"/>
      <w:pPr>
        <w:tabs>
          <w:tab w:val="num" w:pos="216"/>
        </w:tabs>
        <w:ind w:left="216" w:hanging="216"/>
      </w:pPr>
      <w:rPr>
        <w:rFonts w:ascii="Wingdings" w:hAnsi="Wingdings" w:hint="default"/>
        <w:color w:val="4F81BD"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3C77DF"/>
    <w:multiLevelType w:val="hybridMultilevel"/>
    <w:tmpl w:val="0030A6A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B8B09FE"/>
    <w:multiLevelType w:val="hybridMultilevel"/>
    <w:tmpl w:val="221294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098715281">
    <w:abstractNumId w:val="9"/>
  </w:num>
  <w:num w:numId="2" w16cid:durableId="2069451037">
    <w:abstractNumId w:val="13"/>
  </w:num>
  <w:num w:numId="3" w16cid:durableId="1236477956">
    <w:abstractNumId w:val="13"/>
  </w:num>
  <w:num w:numId="4" w16cid:durableId="1919437527">
    <w:abstractNumId w:val="7"/>
  </w:num>
  <w:num w:numId="5" w16cid:durableId="358972089">
    <w:abstractNumId w:val="6"/>
  </w:num>
  <w:num w:numId="6" w16cid:durableId="438378849">
    <w:abstractNumId w:val="5"/>
  </w:num>
  <w:num w:numId="7" w16cid:durableId="1594438569">
    <w:abstractNumId w:val="4"/>
  </w:num>
  <w:num w:numId="8" w16cid:durableId="1719427582">
    <w:abstractNumId w:val="8"/>
  </w:num>
  <w:num w:numId="9" w16cid:durableId="392781270">
    <w:abstractNumId w:val="3"/>
  </w:num>
  <w:num w:numId="10" w16cid:durableId="1523666662">
    <w:abstractNumId w:val="2"/>
  </w:num>
  <w:num w:numId="11" w16cid:durableId="1816678848">
    <w:abstractNumId w:val="1"/>
  </w:num>
  <w:num w:numId="12" w16cid:durableId="1218514874">
    <w:abstractNumId w:val="0"/>
  </w:num>
  <w:num w:numId="13" w16cid:durableId="284776865">
    <w:abstractNumId w:val="11"/>
  </w:num>
  <w:num w:numId="14" w16cid:durableId="130025596">
    <w:abstractNumId w:val="12"/>
  </w:num>
  <w:num w:numId="15" w16cid:durableId="295916489">
    <w:abstractNumId w:val="14"/>
  </w:num>
  <w:num w:numId="16" w16cid:durableId="889533894">
    <w:abstractNumId w:val="15"/>
  </w:num>
  <w:num w:numId="17" w16cid:durableId="21246147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5EF"/>
    <w:rsid w:val="0001075F"/>
    <w:rsid w:val="000155EF"/>
    <w:rsid w:val="00027B0D"/>
    <w:rsid w:val="0006300E"/>
    <w:rsid w:val="0008580B"/>
    <w:rsid w:val="001219D0"/>
    <w:rsid w:val="001A64AC"/>
    <w:rsid w:val="0023734D"/>
    <w:rsid w:val="00237D86"/>
    <w:rsid w:val="002B337A"/>
    <w:rsid w:val="00340CB0"/>
    <w:rsid w:val="00375365"/>
    <w:rsid w:val="00377D8B"/>
    <w:rsid w:val="00385173"/>
    <w:rsid w:val="003C4C47"/>
    <w:rsid w:val="003D7467"/>
    <w:rsid w:val="0041660A"/>
    <w:rsid w:val="00436979"/>
    <w:rsid w:val="00517A85"/>
    <w:rsid w:val="00577D68"/>
    <w:rsid w:val="005A4C6E"/>
    <w:rsid w:val="005C449B"/>
    <w:rsid w:val="00646602"/>
    <w:rsid w:val="006E5000"/>
    <w:rsid w:val="006F0283"/>
    <w:rsid w:val="00701FC8"/>
    <w:rsid w:val="0073628F"/>
    <w:rsid w:val="007613EA"/>
    <w:rsid w:val="007A3D3F"/>
    <w:rsid w:val="007C11D2"/>
    <w:rsid w:val="00850BDE"/>
    <w:rsid w:val="0086121C"/>
    <w:rsid w:val="00981CB6"/>
    <w:rsid w:val="009E2EDA"/>
    <w:rsid w:val="00A62B16"/>
    <w:rsid w:val="00A83129"/>
    <w:rsid w:val="00AC5CFC"/>
    <w:rsid w:val="00B91B0E"/>
    <w:rsid w:val="00BD1606"/>
    <w:rsid w:val="00CB4140"/>
    <w:rsid w:val="00CC4A9A"/>
    <w:rsid w:val="00D00ACE"/>
    <w:rsid w:val="00D271C3"/>
    <w:rsid w:val="00D43FC9"/>
    <w:rsid w:val="00D60056"/>
    <w:rsid w:val="00DC1E82"/>
    <w:rsid w:val="00DD2B05"/>
    <w:rsid w:val="00E16EE6"/>
    <w:rsid w:val="00E316EB"/>
    <w:rsid w:val="00E529D6"/>
    <w:rsid w:val="00E70F19"/>
    <w:rsid w:val="00EA5EC6"/>
    <w:rsid w:val="00EC14D0"/>
    <w:rsid w:val="00F06AAE"/>
    <w:rsid w:val="00F166CA"/>
    <w:rsid w:val="00F75CE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DFF51"/>
  <w15:docId w15:val="{0E6D17EC-36D4-476F-A4E2-632A4E00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F7F7F" w:themeColor="text1" w:themeTint="80"/>
        <w:lang w:val="it-IT" w:eastAsia="ja-JP" w:bidi="it-IT"/>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628F"/>
  </w:style>
  <w:style w:type="paragraph" w:styleId="Titolo1">
    <w:name w:val="heading 1"/>
    <w:basedOn w:val="Normale"/>
    <w:next w:val="Normale"/>
    <w:link w:val="Titolo1Carattere"/>
    <w:uiPriority w:val="9"/>
    <w:qFormat/>
    <w:rsid w:val="00BD1606"/>
    <w:pPr>
      <w:keepNext/>
      <w:keepLines/>
      <w:pBdr>
        <w:top w:val="single" w:sz="24" w:space="5" w:color="262626" w:themeColor="text1" w:themeTint="D9"/>
        <w:bottom w:val="single" w:sz="8" w:space="5" w:color="7F7F7F" w:themeColor="text1" w:themeTint="80"/>
      </w:pBdr>
      <w:spacing w:before="240" w:after="160" w:line="240" w:lineRule="auto"/>
      <w:outlineLvl w:val="0"/>
    </w:pPr>
    <w:rPr>
      <w:rFonts w:asciiTheme="majorHAnsi" w:eastAsiaTheme="majorEastAsia" w:hAnsiTheme="majorHAnsi" w:cstheme="majorBidi"/>
      <w:b/>
      <w:caps/>
      <w:color w:val="1F497D" w:themeColor="text2"/>
      <w:sz w:val="24"/>
      <w:szCs w:val="32"/>
    </w:rPr>
  </w:style>
  <w:style w:type="paragraph" w:styleId="Titolo2">
    <w:name w:val="heading 2"/>
    <w:basedOn w:val="Normale"/>
    <w:next w:val="Normale"/>
    <w:link w:val="Titolo2Carattere"/>
    <w:uiPriority w:val="9"/>
    <w:semiHidden/>
    <w:unhideWhenUsed/>
    <w:qFormat/>
    <w:rsid w:val="00BD1606"/>
    <w:pPr>
      <w:keepNext/>
      <w:keepLines/>
      <w:spacing w:before="40" w:after="0"/>
      <w:outlineLvl w:val="1"/>
    </w:pPr>
    <w:rPr>
      <w:rFonts w:asciiTheme="majorHAnsi" w:eastAsiaTheme="majorEastAsia" w:hAnsiTheme="majorHAnsi" w:cstheme="majorBidi"/>
      <w:color w:val="1F497D" w:themeColor="text2"/>
      <w:sz w:val="22"/>
      <w:szCs w:val="26"/>
    </w:rPr>
  </w:style>
  <w:style w:type="paragraph" w:styleId="Titolo3">
    <w:name w:val="heading 3"/>
    <w:basedOn w:val="Normale"/>
    <w:next w:val="Normale"/>
    <w:link w:val="Titolo3Carattere"/>
    <w:uiPriority w:val="9"/>
    <w:semiHidden/>
    <w:unhideWhenUsed/>
    <w:qFormat/>
    <w:rsid w:val="00BD1606"/>
    <w:pPr>
      <w:keepNext/>
      <w:keepLines/>
      <w:spacing w:before="40" w:after="0"/>
      <w:outlineLvl w:val="2"/>
    </w:pPr>
    <w:rPr>
      <w:rFonts w:asciiTheme="majorHAnsi" w:eastAsiaTheme="majorEastAsia" w:hAnsiTheme="majorHAnsi" w:cstheme="majorBidi"/>
      <w:color w:val="1F497D" w:themeColor="text2"/>
      <w:szCs w:val="24"/>
    </w:rPr>
  </w:style>
  <w:style w:type="paragraph" w:styleId="Titolo4">
    <w:name w:val="heading 4"/>
    <w:basedOn w:val="Normale"/>
    <w:next w:val="Normale"/>
    <w:link w:val="Titolo4Carattere"/>
    <w:uiPriority w:val="9"/>
    <w:semiHidden/>
    <w:unhideWhenUsed/>
    <w:qFormat/>
    <w:rsid w:val="00BD1606"/>
    <w:pPr>
      <w:keepNext/>
      <w:keepLines/>
      <w:spacing w:before="40" w:after="0"/>
      <w:outlineLvl w:val="3"/>
    </w:pPr>
    <w:rPr>
      <w:rFonts w:asciiTheme="majorHAnsi" w:eastAsiaTheme="majorEastAsia" w:hAnsiTheme="majorHAnsi" w:cstheme="majorBidi"/>
      <w:iCs/>
      <w:color w:val="1F497D" w:themeColor="text2"/>
    </w:rPr>
  </w:style>
  <w:style w:type="paragraph" w:styleId="Titolo5">
    <w:name w:val="heading 5"/>
    <w:basedOn w:val="Normale"/>
    <w:next w:val="Normale"/>
    <w:link w:val="Titolo5Carattere"/>
    <w:uiPriority w:val="9"/>
    <w:semiHidden/>
    <w:unhideWhenUsed/>
    <w:qFormat/>
    <w:rsid w:val="00BD1606"/>
    <w:pPr>
      <w:keepNext/>
      <w:keepLines/>
      <w:spacing w:before="40" w:after="0"/>
      <w:outlineLvl w:val="4"/>
    </w:pPr>
    <w:rPr>
      <w:rFonts w:asciiTheme="majorHAnsi" w:eastAsiaTheme="majorEastAsia" w:hAnsiTheme="majorHAnsi" w:cstheme="majorBidi"/>
      <w:b/>
      <w:caps/>
      <w:color w:val="1F497D" w:themeColor="text2"/>
      <w:sz w:val="18"/>
    </w:rPr>
  </w:style>
  <w:style w:type="paragraph" w:styleId="Titolo6">
    <w:name w:val="heading 6"/>
    <w:basedOn w:val="Normale"/>
    <w:next w:val="Normale"/>
    <w:link w:val="Titolo6Carattere"/>
    <w:uiPriority w:val="9"/>
    <w:semiHidden/>
    <w:unhideWhenUsed/>
    <w:qFormat/>
    <w:rsid w:val="00BD1606"/>
    <w:pPr>
      <w:keepNext/>
      <w:keepLines/>
      <w:spacing w:before="40" w:after="0"/>
      <w:outlineLvl w:val="5"/>
    </w:pPr>
    <w:rPr>
      <w:rFonts w:asciiTheme="majorHAnsi" w:eastAsiaTheme="majorEastAsia" w:hAnsiTheme="majorHAnsi" w:cstheme="majorBidi"/>
      <w:b/>
      <w:color w:val="1F497D" w:themeColor="text2"/>
      <w:sz w:val="18"/>
    </w:rPr>
  </w:style>
  <w:style w:type="paragraph" w:styleId="Titolo7">
    <w:name w:val="heading 7"/>
    <w:basedOn w:val="Normale"/>
    <w:next w:val="Normale"/>
    <w:link w:val="Titolo7Carattere"/>
    <w:uiPriority w:val="9"/>
    <w:semiHidden/>
    <w:unhideWhenUsed/>
    <w:qFormat/>
    <w:rsid w:val="00BD1606"/>
    <w:pPr>
      <w:keepNext/>
      <w:keepLines/>
      <w:spacing w:before="40" w:after="0"/>
      <w:outlineLvl w:val="6"/>
    </w:pPr>
    <w:rPr>
      <w:rFonts w:asciiTheme="majorHAnsi" w:eastAsiaTheme="majorEastAsia" w:hAnsiTheme="majorHAnsi" w:cstheme="majorBidi"/>
      <w:iCs/>
      <w:color w:val="1F497D" w:themeColor="text2"/>
      <w:sz w:val="18"/>
    </w:rPr>
  </w:style>
  <w:style w:type="paragraph" w:styleId="Titolo8">
    <w:name w:val="heading 8"/>
    <w:basedOn w:val="Normale"/>
    <w:next w:val="Normale"/>
    <w:link w:val="Titolo8Carattere"/>
    <w:uiPriority w:val="9"/>
    <w:semiHidden/>
    <w:unhideWhenUsed/>
    <w:qFormat/>
    <w:rsid w:val="00BD1606"/>
    <w:pPr>
      <w:keepNext/>
      <w:keepLines/>
      <w:spacing w:before="40" w:after="0"/>
      <w:outlineLvl w:val="7"/>
    </w:pPr>
    <w:rPr>
      <w:rFonts w:asciiTheme="majorHAnsi" w:eastAsiaTheme="majorEastAsia" w:hAnsiTheme="majorHAnsi" w:cstheme="majorBidi"/>
      <w:color w:val="1F497D" w:themeColor="text2"/>
      <w:sz w:val="18"/>
      <w:szCs w:val="21"/>
    </w:rPr>
  </w:style>
  <w:style w:type="paragraph" w:styleId="Titolo9">
    <w:name w:val="heading 9"/>
    <w:basedOn w:val="Normale"/>
    <w:next w:val="Normale"/>
    <w:link w:val="Titolo9Carattere"/>
    <w:uiPriority w:val="9"/>
    <w:semiHidden/>
    <w:unhideWhenUsed/>
    <w:qFormat/>
    <w:rsid w:val="00BD1606"/>
    <w:pPr>
      <w:keepNext/>
      <w:keepLines/>
      <w:spacing w:before="40" w:after="0"/>
      <w:outlineLvl w:val="8"/>
    </w:pPr>
    <w:rPr>
      <w:rFonts w:asciiTheme="majorHAnsi" w:eastAsiaTheme="majorEastAsia" w:hAnsiTheme="majorHAnsi" w:cstheme="majorBidi"/>
      <w:b/>
      <w:iCs/>
      <w:color w:val="1F497D" w:themeColor="text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itolodellibro">
    <w:name w:val="Book Title"/>
    <w:basedOn w:val="Carpredefinitoparagrafo"/>
    <w:uiPriority w:val="33"/>
    <w:semiHidden/>
    <w:unhideWhenUsed/>
    <w:qFormat/>
    <w:rsid w:val="00BD1606"/>
    <w:rPr>
      <w:b w:val="0"/>
      <w:bCs/>
      <w:i w:val="0"/>
      <w:iCs/>
      <w:caps/>
      <w:smallCaps w:val="0"/>
      <w:color w:val="7F7F7F" w:themeColor="text1" w:themeTint="80"/>
      <w:spacing w:val="0"/>
      <w:u w:val="single"/>
      <w:bdr w:val="none" w:sz="0" w:space="0" w:color="auto"/>
    </w:rPr>
  </w:style>
  <w:style w:type="paragraph" w:customStyle="1" w:styleId="Indirizzo">
    <w:name w:val="Indirizzo"/>
    <w:basedOn w:val="Normale"/>
    <w:uiPriority w:val="3"/>
    <w:qFormat/>
    <w:rsid w:val="00BD1606"/>
    <w:pPr>
      <w:spacing w:after="280" w:line="264" w:lineRule="auto"/>
      <w:contextualSpacing/>
    </w:pPr>
    <w:rPr>
      <w:rFonts w:eastAsiaTheme="minorEastAsia"/>
      <w:szCs w:val="18"/>
    </w:rPr>
  </w:style>
  <w:style w:type="paragraph" w:styleId="Formuladichiusura">
    <w:name w:val="Closing"/>
    <w:basedOn w:val="Normale"/>
    <w:next w:val="Firma"/>
    <w:link w:val="FormuladichiusuraCarattere"/>
    <w:uiPriority w:val="5"/>
    <w:qFormat/>
    <w:rsid w:val="00BD1606"/>
    <w:pPr>
      <w:spacing w:before="720" w:after="0" w:line="240" w:lineRule="auto"/>
    </w:pPr>
    <w:rPr>
      <w:rFonts w:eastAsiaTheme="minorEastAsia"/>
      <w:bCs/>
      <w:szCs w:val="18"/>
    </w:rPr>
  </w:style>
  <w:style w:type="character" w:customStyle="1" w:styleId="FormuladichiusuraCarattere">
    <w:name w:val="Formula di chiusura Carattere"/>
    <w:basedOn w:val="Carpredefinitoparagrafo"/>
    <w:link w:val="Formuladichiusura"/>
    <w:uiPriority w:val="5"/>
    <w:rsid w:val="00BD1606"/>
    <w:rPr>
      <w:rFonts w:eastAsiaTheme="minorEastAsia"/>
      <w:bCs/>
      <w:szCs w:val="18"/>
    </w:rPr>
  </w:style>
  <w:style w:type="paragraph" w:styleId="Firma">
    <w:name w:val="Signature"/>
    <w:basedOn w:val="Normale"/>
    <w:next w:val="Normale"/>
    <w:link w:val="FirmaCarattere"/>
    <w:uiPriority w:val="6"/>
    <w:qFormat/>
    <w:rsid w:val="00BD1606"/>
    <w:pPr>
      <w:spacing w:before="1080" w:after="280" w:line="240" w:lineRule="auto"/>
      <w:contextualSpacing/>
    </w:pPr>
    <w:rPr>
      <w:rFonts w:asciiTheme="majorHAnsi" w:eastAsiaTheme="minorEastAsia" w:hAnsiTheme="majorHAnsi"/>
      <w:bCs/>
      <w:color w:val="1F497D" w:themeColor="text2"/>
      <w:sz w:val="24"/>
      <w:szCs w:val="18"/>
    </w:rPr>
  </w:style>
  <w:style w:type="character" w:customStyle="1" w:styleId="FirmaCarattere">
    <w:name w:val="Firma Carattere"/>
    <w:basedOn w:val="Carpredefinitoparagrafo"/>
    <w:link w:val="Firma"/>
    <w:uiPriority w:val="6"/>
    <w:rsid w:val="00BD1606"/>
    <w:rPr>
      <w:rFonts w:asciiTheme="majorHAnsi" w:eastAsiaTheme="minorEastAsia" w:hAnsiTheme="majorHAnsi"/>
      <w:bCs/>
      <w:color w:val="1F497D" w:themeColor="text2"/>
      <w:sz w:val="24"/>
      <w:szCs w:val="18"/>
    </w:rPr>
  </w:style>
  <w:style w:type="paragraph" w:styleId="Data">
    <w:name w:val="Date"/>
    <w:basedOn w:val="Normale"/>
    <w:next w:val="Indirizzo"/>
    <w:link w:val="DataCarattere"/>
    <w:uiPriority w:val="2"/>
    <w:qFormat/>
    <w:rsid w:val="00BD1606"/>
    <w:pPr>
      <w:spacing w:before="720" w:after="280" w:line="240" w:lineRule="auto"/>
      <w:contextualSpacing/>
    </w:pPr>
    <w:rPr>
      <w:rFonts w:asciiTheme="majorHAnsi" w:eastAsiaTheme="minorEastAsia" w:hAnsiTheme="majorHAnsi"/>
      <w:bCs/>
      <w:color w:val="1F497D" w:themeColor="text2"/>
      <w:sz w:val="24"/>
      <w:szCs w:val="18"/>
    </w:rPr>
  </w:style>
  <w:style w:type="character" w:customStyle="1" w:styleId="DataCarattere">
    <w:name w:val="Data Carattere"/>
    <w:basedOn w:val="Carpredefinitoparagrafo"/>
    <w:link w:val="Data"/>
    <w:uiPriority w:val="2"/>
    <w:rsid w:val="00BD1606"/>
    <w:rPr>
      <w:rFonts w:asciiTheme="majorHAnsi" w:eastAsiaTheme="minorEastAsia" w:hAnsiTheme="majorHAnsi"/>
      <w:bCs/>
      <w:color w:val="1F497D" w:themeColor="text2"/>
      <w:sz w:val="24"/>
      <w:szCs w:val="18"/>
    </w:rPr>
  </w:style>
  <w:style w:type="paragraph" w:styleId="Pidipagina">
    <w:name w:val="footer"/>
    <w:basedOn w:val="Normale"/>
    <w:link w:val="PidipaginaCarattere"/>
    <w:uiPriority w:val="99"/>
    <w:unhideWhenUsed/>
    <w:qFormat/>
    <w:rsid w:val="00BD1606"/>
    <w:pPr>
      <w:spacing w:before="240" w:after="0" w:line="240" w:lineRule="auto"/>
    </w:pPr>
    <w:rPr>
      <w:color w:val="1F497D" w:themeColor="text2"/>
      <w:sz w:val="24"/>
    </w:rPr>
  </w:style>
  <w:style w:type="character" w:customStyle="1" w:styleId="PidipaginaCarattere">
    <w:name w:val="Piè di pagina Carattere"/>
    <w:basedOn w:val="Carpredefinitoparagrafo"/>
    <w:link w:val="Pidipagina"/>
    <w:uiPriority w:val="99"/>
    <w:rsid w:val="00BD1606"/>
    <w:rPr>
      <w:color w:val="1F497D" w:themeColor="text2"/>
      <w:sz w:val="24"/>
    </w:rPr>
  </w:style>
  <w:style w:type="paragraph" w:styleId="Formuladiapertura">
    <w:name w:val="Salutation"/>
    <w:basedOn w:val="Normale"/>
    <w:next w:val="Normale"/>
    <w:link w:val="FormuladiaperturaCarattere"/>
    <w:uiPriority w:val="4"/>
    <w:qFormat/>
    <w:rsid w:val="00BD1606"/>
    <w:pPr>
      <w:spacing w:before="800" w:line="240" w:lineRule="auto"/>
    </w:pPr>
    <w:rPr>
      <w:rFonts w:asciiTheme="majorHAnsi" w:eastAsiaTheme="minorEastAsia" w:hAnsiTheme="majorHAnsi"/>
      <w:bCs/>
      <w:color w:val="1F497D" w:themeColor="text2"/>
      <w:sz w:val="24"/>
      <w:szCs w:val="18"/>
    </w:rPr>
  </w:style>
  <w:style w:type="character" w:customStyle="1" w:styleId="FormuladiaperturaCarattere">
    <w:name w:val="Formula di apertura Carattere"/>
    <w:basedOn w:val="Carpredefinitoparagrafo"/>
    <w:link w:val="Formuladiapertura"/>
    <w:uiPriority w:val="4"/>
    <w:rsid w:val="00BD1606"/>
    <w:rPr>
      <w:rFonts w:asciiTheme="majorHAnsi" w:eastAsiaTheme="minorEastAsia" w:hAnsiTheme="majorHAnsi"/>
      <w:bCs/>
      <w:color w:val="1F497D" w:themeColor="text2"/>
      <w:sz w:val="24"/>
      <w:szCs w:val="18"/>
    </w:rPr>
  </w:style>
  <w:style w:type="paragraph" w:customStyle="1" w:styleId="Nome">
    <w:name w:val="Nome"/>
    <w:basedOn w:val="Normale"/>
    <w:uiPriority w:val="1"/>
    <w:qFormat/>
    <w:rsid w:val="00BD1606"/>
    <w:pPr>
      <w:spacing w:before="120" w:after="120" w:line="192" w:lineRule="auto"/>
    </w:pPr>
    <w:rPr>
      <w:rFonts w:asciiTheme="majorHAnsi" w:hAnsiTheme="majorHAnsi"/>
      <w:b/>
      <w:caps/>
      <w:color w:val="1F497D" w:themeColor="text2"/>
      <w:sz w:val="70"/>
    </w:rPr>
  </w:style>
  <w:style w:type="paragraph" w:customStyle="1" w:styleId="Informazionicontatto">
    <w:name w:val="Informazioni contatto"/>
    <w:basedOn w:val="Normale"/>
    <w:uiPriority w:val="2"/>
    <w:qFormat/>
    <w:rsid w:val="00BD1606"/>
    <w:pPr>
      <w:contextualSpacing/>
    </w:pPr>
    <w:rPr>
      <w:rFonts w:asciiTheme="majorHAnsi" w:hAnsiTheme="majorHAnsi"/>
      <w:sz w:val="24"/>
    </w:rPr>
  </w:style>
  <w:style w:type="paragraph" w:styleId="Didascalia">
    <w:name w:val="caption"/>
    <w:basedOn w:val="Normale"/>
    <w:next w:val="Normale"/>
    <w:uiPriority w:val="35"/>
    <w:semiHidden/>
    <w:unhideWhenUsed/>
    <w:qFormat/>
    <w:rsid w:val="00BD1606"/>
    <w:pPr>
      <w:spacing w:before="40" w:after="160" w:line="240" w:lineRule="auto"/>
    </w:pPr>
    <w:rPr>
      <w:iCs/>
      <w:color w:val="262626" w:themeColor="text1" w:themeTint="D9"/>
      <w:sz w:val="18"/>
      <w:szCs w:val="18"/>
    </w:rPr>
  </w:style>
  <w:style w:type="character" w:styleId="Enfasicorsivo">
    <w:name w:val="Emphasis"/>
    <w:basedOn w:val="Carpredefinitoparagrafo"/>
    <w:uiPriority w:val="20"/>
    <w:semiHidden/>
    <w:unhideWhenUsed/>
    <w:qFormat/>
    <w:rsid w:val="00BD1606"/>
    <w:rPr>
      <w:i w:val="0"/>
      <w:iCs/>
      <w:color w:val="4F81BD" w:themeColor="accent1"/>
    </w:rPr>
  </w:style>
  <w:style w:type="character" w:customStyle="1" w:styleId="Titolo1Carattere">
    <w:name w:val="Titolo 1 Carattere"/>
    <w:basedOn w:val="Carpredefinitoparagrafo"/>
    <w:link w:val="Titolo1"/>
    <w:uiPriority w:val="9"/>
    <w:rsid w:val="00BD1606"/>
    <w:rPr>
      <w:rFonts w:asciiTheme="majorHAnsi" w:eastAsiaTheme="majorEastAsia" w:hAnsiTheme="majorHAnsi" w:cstheme="majorBidi"/>
      <w:b/>
      <w:caps/>
      <w:color w:val="1F497D" w:themeColor="text2"/>
      <w:sz w:val="24"/>
      <w:szCs w:val="32"/>
    </w:rPr>
  </w:style>
  <w:style w:type="character" w:styleId="Enfasiintensa">
    <w:name w:val="Intense Emphasis"/>
    <w:basedOn w:val="Carpredefinitoparagrafo"/>
    <w:uiPriority w:val="21"/>
    <w:semiHidden/>
    <w:unhideWhenUsed/>
    <w:qFormat/>
    <w:rsid w:val="00BD1606"/>
    <w:rPr>
      <w:b/>
      <w:i w:val="0"/>
      <w:iCs/>
      <w:color w:val="4F81BD" w:themeColor="accent1"/>
    </w:rPr>
  </w:style>
  <w:style w:type="paragraph" w:styleId="Citazioneintensa">
    <w:name w:val="Intense Quote"/>
    <w:basedOn w:val="Normale"/>
    <w:next w:val="Normale"/>
    <w:link w:val="CitazioneintensaCarattere"/>
    <w:uiPriority w:val="30"/>
    <w:semiHidden/>
    <w:unhideWhenUsed/>
    <w:qFormat/>
    <w:rsid w:val="00BD1606"/>
    <w:pPr>
      <w:spacing w:before="360" w:after="360"/>
    </w:pPr>
    <w:rPr>
      <w:b/>
      <w:iCs/>
      <w:color w:val="262626" w:themeColor="text1" w:themeTint="D9"/>
      <w:sz w:val="26"/>
    </w:rPr>
  </w:style>
  <w:style w:type="character" w:customStyle="1" w:styleId="CitazioneintensaCarattere">
    <w:name w:val="Citazione intensa Carattere"/>
    <w:basedOn w:val="Carpredefinitoparagrafo"/>
    <w:link w:val="Citazioneintensa"/>
    <w:uiPriority w:val="30"/>
    <w:semiHidden/>
    <w:rsid w:val="00BD1606"/>
    <w:rPr>
      <w:b/>
      <w:iCs/>
      <w:color w:val="262626" w:themeColor="text1" w:themeTint="D9"/>
      <w:sz w:val="26"/>
      <w:szCs w:val="20"/>
    </w:rPr>
  </w:style>
  <w:style w:type="character" w:styleId="Riferimentointenso">
    <w:name w:val="Intense Reference"/>
    <w:basedOn w:val="Carpredefinitoparagrafo"/>
    <w:uiPriority w:val="32"/>
    <w:semiHidden/>
    <w:unhideWhenUsed/>
    <w:qFormat/>
    <w:rsid w:val="00BD1606"/>
    <w:rPr>
      <w:b w:val="0"/>
      <w:bCs/>
      <w:caps/>
      <w:smallCaps w:val="0"/>
      <w:color w:val="262626" w:themeColor="text1" w:themeTint="D9"/>
      <w:spacing w:val="0"/>
    </w:rPr>
  </w:style>
  <w:style w:type="paragraph" w:styleId="Paragrafoelenco">
    <w:name w:val="List Paragraph"/>
    <w:basedOn w:val="Normale"/>
    <w:uiPriority w:val="34"/>
    <w:unhideWhenUsed/>
    <w:qFormat/>
    <w:rsid w:val="00BD1606"/>
    <w:pPr>
      <w:ind w:left="216"/>
      <w:contextualSpacing/>
    </w:pPr>
  </w:style>
  <w:style w:type="paragraph" w:styleId="Titolo">
    <w:name w:val="Title"/>
    <w:basedOn w:val="Normale"/>
    <w:link w:val="TitoloCarattere"/>
    <w:uiPriority w:val="9"/>
    <w:semiHidden/>
    <w:unhideWhenUsed/>
    <w:qFormat/>
    <w:rsid w:val="00BD1606"/>
    <w:pPr>
      <w:spacing w:line="192" w:lineRule="auto"/>
    </w:pPr>
    <w:rPr>
      <w:rFonts w:asciiTheme="majorHAnsi" w:eastAsiaTheme="majorEastAsia" w:hAnsiTheme="majorHAnsi" w:cstheme="majorBidi"/>
      <w:b/>
      <w:caps/>
      <w:color w:val="262626" w:themeColor="text1" w:themeTint="D9"/>
      <w:kern w:val="28"/>
      <w:sz w:val="70"/>
      <w:szCs w:val="56"/>
    </w:rPr>
  </w:style>
  <w:style w:type="character" w:styleId="Testosegnaposto">
    <w:name w:val="Placeholder Text"/>
    <w:basedOn w:val="Carpredefinitoparagrafo"/>
    <w:uiPriority w:val="99"/>
    <w:semiHidden/>
    <w:rsid w:val="00BD1606"/>
    <w:rPr>
      <w:color w:val="808080"/>
    </w:rPr>
  </w:style>
  <w:style w:type="paragraph" w:styleId="Citazione">
    <w:name w:val="Quote"/>
    <w:basedOn w:val="Normale"/>
    <w:next w:val="Normale"/>
    <w:link w:val="CitazioneCarattere"/>
    <w:uiPriority w:val="29"/>
    <w:semiHidden/>
    <w:unhideWhenUsed/>
    <w:qFormat/>
    <w:rsid w:val="00BD1606"/>
    <w:pPr>
      <w:spacing w:before="360" w:after="360"/>
    </w:pPr>
    <w:rPr>
      <w:iCs/>
      <w:sz w:val="26"/>
    </w:rPr>
  </w:style>
  <w:style w:type="character" w:customStyle="1" w:styleId="CitazioneCarattere">
    <w:name w:val="Citazione Carattere"/>
    <w:basedOn w:val="Carpredefinitoparagrafo"/>
    <w:link w:val="Citazione"/>
    <w:uiPriority w:val="29"/>
    <w:semiHidden/>
    <w:rsid w:val="00BD1606"/>
    <w:rPr>
      <w:iCs/>
      <w:color w:val="7F7F7F" w:themeColor="text1" w:themeTint="80"/>
      <w:sz w:val="26"/>
      <w:szCs w:val="20"/>
    </w:rPr>
  </w:style>
  <w:style w:type="character" w:styleId="Enfasigrassetto">
    <w:name w:val="Strong"/>
    <w:basedOn w:val="Carpredefinitoparagrafo"/>
    <w:uiPriority w:val="22"/>
    <w:semiHidden/>
    <w:unhideWhenUsed/>
    <w:qFormat/>
    <w:rsid w:val="00BD1606"/>
    <w:rPr>
      <w:b/>
      <w:bCs/>
      <w:color w:val="262626" w:themeColor="text1" w:themeTint="D9"/>
    </w:rPr>
  </w:style>
  <w:style w:type="character" w:customStyle="1" w:styleId="TitoloCarattere">
    <w:name w:val="Titolo Carattere"/>
    <w:basedOn w:val="Carpredefinitoparagrafo"/>
    <w:link w:val="Titolo"/>
    <w:uiPriority w:val="9"/>
    <w:semiHidden/>
    <w:rsid w:val="00BD1606"/>
    <w:rPr>
      <w:rFonts w:asciiTheme="majorHAnsi" w:eastAsiaTheme="majorEastAsia" w:hAnsiTheme="majorHAnsi" w:cstheme="majorBidi"/>
      <w:b/>
      <w:caps/>
      <w:color w:val="262626" w:themeColor="text1" w:themeTint="D9"/>
      <w:kern w:val="28"/>
      <w:sz w:val="70"/>
      <w:szCs w:val="56"/>
    </w:rPr>
  </w:style>
  <w:style w:type="paragraph" w:styleId="Sottotitolo">
    <w:name w:val="Subtitle"/>
    <w:basedOn w:val="Normale"/>
    <w:next w:val="Normale"/>
    <w:link w:val="SottotitoloCarattere"/>
    <w:uiPriority w:val="10"/>
    <w:semiHidden/>
    <w:unhideWhenUsed/>
    <w:qFormat/>
    <w:rsid w:val="00BD1606"/>
    <w:pPr>
      <w:numPr>
        <w:ilvl w:val="1"/>
      </w:numPr>
      <w:spacing w:after="540" w:line="288" w:lineRule="auto"/>
      <w:ind w:right="2880"/>
      <w:contextualSpacing/>
    </w:pPr>
    <w:rPr>
      <w:rFonts w:eastAsiaTheme="minorEastAsia"/>
      <w:spacing w:val="15"/>
      <w:sz w:val="24"/>
      <w:szCs w:val="22"/>
    </w:rPr>
  </w:style>
  <w:style w:type="character" w:styleId="Enfasidelicata">
    <w:name w:val="Subtle Emphasis"/>
    <w:basedOn w:val="Carpredefinitoparagrafo"/>
    <w:uiPriority w:val="19"/>
    <w:semiHidden/>
    <w:unhideWhenUsed/>
    <w:qFormat/>
    <w:rsid w:val="00BD1606"/>
    <w:rPr>
      <w:i w:val="0"/>
      <w:iCs/>
      <w:color w:val="262626" w:themeColor="text1" w:themeTint="D9"/>
    </w:rPr>
  </w:style>
  <w:style w:type="character" w:styleId="Riferimentodelicato">
    <w:name w:val="Subtle Reference"/>
    <w:basedOn w:val="Carpredefinitoparagrafo"/>
    <w:uiPriority w:val="31"/>
    <w:semiHidden/>
    <w:unhideWhenUsed/>
    <w:qFormat/>
    <w:rsid w:val="00BD1606"/>
    <w:rPr>
      <w:caps/>
      <w:smallCaps w:val="0"/>
      <w:color w:val="7F7F7F" w:themeColor="text1" w:themeTint="80"/>
    </w:rPr>
  </w:style>
  <w:style w:type="character" w:customStyle="1" w:styleId="SottotitoloCarattere">
    <w:name w:val="Sottotitolo Carattere"/>
    <w:basedOn w:val="Carpredefinitoparagrafo"/>
    <w:link w:val="Sottotitolo"/>
    <w:uiPriority w:val="10"/>
    <w:semiHidden/>
    <w:rsid w:val="00BD1606"/>
    <w:rPr>
      <w:rFonts w:eastAsiaTheme="minorEastAsia"/>
      <w:color w:val="7F7F7F" w:themeColor="text1" w:themeTint="80"/>
      <w:spacing w:val="15"/>
      <w:sz w:val="24"/>
    </w:rPr>
  </w:style>
  <w:style w:type="character" w:customStyle="1" w:styleId="Titolo2Carattere">
    <w:name w:val="Titolo 2 Carattere"/>
    <w:basedOn w:val="Carpredefinitoparagrafo"/>
    <w:link w:val="Titolo2"/>
    <w:uiPriority w:val="9"/>
    <w:semiHidden/>
    <w:rsid w:val="00BD1606"/>
    <w:rPr>
      <w:rFonts w:asciiTheme="majorHAnsi" w:eastAsiaTheme="majorEastAsia" w:hAnsiTheme="majorHAnsi" w:cstheme="majorBidi"/>
      <w:color w:val="1F497D" w:themeColor="text2"/>
      <w:sz w:val="22"/>
      <w:szCs w:val="26"/>
    </w:rPr>
  </w:style>
  <w:style w:type="paragraph" w:styleId="Titoloindicefonti">
    <w:name w:val="toa heading"/>
    <w:basedOn w:val="Normale"/>
    <w:next w:val="Normale"/>
    <w:uiPriority w:val="99"/>
    <w:semiHidden/>
    <w:unhideWhenUsed/>
    <w:rsid w:val="00BD1606"/>
    <w:pPr>
      <w:pBdr>
        <w:top w:val="single" w:sz="24" w:space="5" w:color="auto"/>
        <w:bottom w:val="single" w:sz="4" w:space="5" w:color="auto"/>
      </w:pBd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BD1606"/>
    <w:pPr>
      <w:outlineLvl w:val="9"/>
    </w:pPr>
  </w:style>
  <w:style w:type="character" w:customStyle="1" w:styleId="Titolo3Carattere">
    <w:name w:val="Titolo 3 Carattere"/>
    <w:basedOn w:val="Carpredefinitoparagrafo"/>
    <w:link w:val="Titolo3"/>
    <w:uiPriority w:val="9"/>
    <w:semiHidden/>
    <w:rsid w:val="00BD1606"/>
    <w:rPr>
      <w:rFonts w:asciiTheme="majorHAnsi" w:eastAsiaTheme="majorEastAsia" w:hAnsiTheme="majorHAnsi" w:cstheme="majorBidi"/>
      <w:color w:val="1F497D" w:themeColor="text2"/>
      <w:szCs w:val="24"/>
    </w:rPr>
  </w:style>
  <w:style w:type="character" w:customStyle="1" w:styleId="Titolo4Carattere">
    <w:name w:val="Titolo 4 Carattere"/>
    <w:basedOn w:val="Carpredefinitoparagrafo"/>
    <w:link w:val="Titolo4"/>
    <w:uiPriority w:val="9"/>
    <w:semiHidden/>
    <w:rsid w:val="00BD1606"/>
    <w:rPr>
      <w:rFonts w:asciiTheme="majorHAnsi" w:eastAsiaTheme="majorEastAsia" w:hAnsiTheme="majorHAnsi" w:cstheme="majorBidi"/>
      <w:iCs/>
      <w:color w:val="1F497D" w:themeColor="text2"/>
    </w:rPr>
  </w:style>
  <w:style w:type="character" w:customStyle="1" w:styleId="Titolo5Carattere">
    <w:name w:val="Titolo 5 Carattere"/>
    <w:basedOn w:val="Carpredefinitoparagrafo"/>
    <w:link w:val="Titolo5"/>
    <w:uiPriority w:val="9"/>
    <w:semiHidden/>
    <w:rsid w:val="00BD1606"/>
    <w:rPr>
      <w:rFonts w:asciiTheme="majorHAnsi" w:eastAsiaTheme="majorEastAsia" w:hAnsiTheme="majorHAnsi" w:cstheme="majorBidi"/>
      <w:b/>
      <w:caps/>
      <w:color w:val="1F497D" w:themeColor="text2"/>
      <w:sz w:val="18"/>
    </w:rPr>
  </w:style>
  <w:style w:type="character" w:customStyle="1" w:styleId="Titolo6Carattere">
    <w:name w:val="Titolo 6 Carattere"/>
    <w:basedOn w:val="Carpredefinitoparagrafo"/>
    <w:link w:val="Titolo6"/>
    <w:uiPriority w:val="9"/>
    <w:semiHidden/>
    <w:rsid w:val="00BD1606"/>
    <w:rPr>
      <w:rFonts w:asciiTheme="majorHAnsi" w:eastAsiaTheme="majorEastAsia" w:hAnsiTheme="majorHAnsi" w:cstheme="majorBidi"/>
      <w:b/>
      <w:color w:val="1F497D" w:themeColor="text2"/>
      <w:sz w:val="18"/>
    </w:rPr>
  </w:style>
  <w:style w:type="character" w:customStyle="1" w:styleId="Titolo7Carattere">
    <w:name w:val="Titolo 7 Carattere"/>
    <w:basedOn w:val="Carpredefinitoparagrafo"/>
    <w:link w:val="Titolo7"/>
    <w:uiPriority w:val="9"/>
    <w:semiHidden/>
    <w:rsid w:val="00BD1606"/>
    <w:rPr>
      <w:rFonts w:asciiTheme="majorHAnsi" w:eastAsiaTheme="majorEastAsia" w:hAnsiTheme="majorHAnsi" w:cstheme="majorBidi"/>
      <w:iCs/>
      <w:color w:val="1F497D" w:themeColor="text2"/>
      <w:sz w:val="18"/>
    </w:rPr>
  </w:style>
  <w:style w:type="character" w:customStyle="1" w:styleId="Titolo8Carattere">
    <w:name w:val="Titolo 8 Carattere"/>
    <w:basedOn w:val="Carpredefinitoparagrafo"/>
    <w:link w:val="Titolo8"/>
    <w:uiPriority w:val="9"/>
    <w:semiHidden/>
    <w:rsid w:val="00BD1606"/>
    <w:rPr>
      <w:rFonts w:asciiTheme="majorHAnsi" w:eastAsiaTheme="majorEastAsia" w:hAnsiTheme="majorHAnsi" w:cstheme="majorBidi"/>
      <w:color w:val="1F497D" w:themeColor="text2"/>
      <w:sz w:val="18"/>
      <w:szCs w:val="21"/>
    </w:rPr>
  </w:style>
  <w:style w:type="character" w:customStyle="1" w:styleId="Titolo9Carattere">
    <w:name w:val="Titolo 9 Carattere"/>
    <w:basedOn w:val="Carpredefinitoparagrafo"/>
    <w:link w:val="Titolo9"/>
    <w:uiPriority w:val="9"/>
    <w:semiHidden/>
    <w:rsid w:val="00BD1606"/>
    <w:rPr>
      <w:rFonts w:asciiTheme="majorHAnsi" w:eastAsiaTheme="majorEastAsia" w:hAnsiTheme="majorHAnsi" w:cstheme="majorBidi"/>
      <w:b/>
      <w:iCs/>
      <w:color w:val="1F497D" w:themeColor="text2"/>
      <w:sz w:val="16"/>
      <w:szCs w:val="21"/>
    </w:rPr>
  </w:style>
  <w:style w:type="paragraph" w:styleId="Intestazione">
    <w:name w:val="header"/>
    <w:basedOn w:val="Normale"/>
    <w:link w:val="IntestazioneCarattere"/>
    <w:uiPriority w:val="99"/>
    <w:unhideWhenUsed/>
    <w:rsid w:val="00BD160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BD1606"/>
  </w:style>
  <w:style w:type="paragraph" w:styleId="Puntoelenco">
    <w:name w:val="List Bullet"/>
    <w:basedOn w:val="Normale"/>
    <w:uiPriority w:val="9"/>
    <w:semiHidden/>
    <w:unhideWhenUsed/>
    <w:qFormat/>
    <w:rsid w:val="00BD1606"/>
    <w:pPr>
      <w:numPr>
        <w:numId w:val="1"/>
      </w:numPr>
      <w:spacing w:after="120"/>
      <w:ind w:left="216" w:hanging="216"/>
      <w:contextualSpacing/>
    </w:pPr>
  </w:style>
  <w:style w:type="paragraph" w:styleId="Numeroelenco">
    <w:name w:val="List Number"/>
    <w:basedOn w:val="Normale"/>
    <w:uiPriority w:val="99"/>
    <w:semiHidden/>
    <w:unhideWhenUsed/>
    <w:rsid w:val="00BD1606"/>
    <w:pPr>
      <w:numPr>
        <w:numId w:val="8"/>
      </w:numPr>
      <w:spacing w:after="120"/>
      <w:ind w:left="216" w:hanging="216"/>
      <w:contextualSpacing/>
    </w:pPr>
  </w:style>
  <w:style w:type="paragraph" w:styleId="Nessunaspaziatura">
    <w:name w:val="No Spacing"/>
    <w:uiPriority w:val="1"/>
    <w:qFormat/>
    <w:rsid w:val="000155EF"/>
    <w:pPr>
      <w:spacing w:after="0" w:line="240" w:lineRule="auto"/>
    </w:pPr>
    <w:rPr>
      <w:rFonts w:ascii="Candara" w:hAnsi="Candara"/>
      <w:color w:val="auto"/>
      <w:sz w:val="22"/>
      <w:szCs w:val="22"/>
      <w:lang w:eastAsia="en-US" w:bidi="ar-SA"/>
    </w:rPr>
  </w:style>
  <w:style w:type="table" w:styleId="Grigliatabella">
    <w:name w:val="Table Grid"/>
    <w:basedOn w:val="Tabellanormale"/>
    <w:uiPriority w:val="59"/>
    <w:rsid w:val="00377D8B"/>
    <w:pPr>
      <w:spacing w:after="0" w:line="240" w:lineRule="auto"/>
    </w:pPr>
    <w:rPr>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e"/>
    <w:rsid w:val="00F06AAE"/>
    <w:pPr>
      <w:suppressAutoHyphens/>
      <w:autoSpaceDE w:val="0"/>
      <w:spacing w:after="0" w:line="200" w:lineRule="atLeast"/>
    </w:pPr>
    <w:rPr>
      <w:rFonts w:ascii="Times New Roman" w:eastAsia="Times New Roman" w:hAnsi="Times New Roman" w:cs="Times New Roman"/>
      <w:color w:val="000000"/>
      <w:sz w:val="24"/>
      <w:szCs w:val="24"/>
      <w:lang w:eastAsia="hi-IN" w:bidi="hi-IN"/>
    </w:rPr>
  </w:style>
  <w:style w:type="paragraph" w:styleId="NormaleWeb">
    <w:name w:val="Normal (Web)"/>
    <w:basedOn w:val="Normale"/>
    <w:uiPriority w:val="99"/>
    <w:semiHidden/>
    <w:unhideWhenUsed/>
    <w:rsid w:val="0006300E"/>
    <w:pPr>
      <w:spacing w:before="100" w:beforeAutospacing="1" w:after="100" w:afterAutospacing="1" w:line="240" w:lineRule="auto"/>
    </w:pPr>
    <w:rPr>
      <w:rFonts w:ascii="Times New Roman" w:eastAsiaTheme="minorEastAsia" w:hAnsi="Times New Roman" w:cs="Times New Roman"/>
      <w:color w:val="auto"/>
      <w:sz w:val="24"/>
      <w:szCs w:val="24"/>
      <w:lang w:eastAsia="it-IT" w:bidi="ar-SA"/>
    </w:rPr>
  </w:style>
  <w:style w:type="character" w:styleId="Numeropagina">
    <w:name w:val="page number"/>
    <w:basedOn w:val="Carpredefinitoparagrafo"/>
    <w:uiPriority w:val="99"/>
    <w:semiHidden/>
    <w:unhideWhenUsed/>
    <w:rsid w:val="00E316EB"/>
  </w:style>
  <w:style w:type="paragraph" w:styleId="Testofumetto">
    <w:name w:val="Balloon Text"/>
    <w:basedOn w:val="Normale"/>
    <w:link w:val="TestofumettoCarattere"/>
    <w:uiPriority w:val="99"/>
    <w:semiHidden/>
    <w:unhideWhenUsed/>
    <w:rsid w:val="00A831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3129"/>
    <w:rPr>
      <w:rFonts w:ascii="Tahoma" w:hAnsi="Tahoma" w:cs="Tahoma"/>
      <w:sz w:val="16"/>
      <w:szCs w:val="16"/>
    </w:rPr>
  </w:style>
  <w:style w:type="character" w:styleId="Collegamentoipertestuale">
    <w:name w:val="Hyperlink"/>
    <w:basedOn w:val="Carpredefinitoparagrafo"/>
    <w:uiPriority w:val="99"/>
    <w:unhideWhenUsed/>
    <w:rsid w:val="00EC14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dirigentescolastico@icvillanterio.edu.it" TargetMode="External"/><Relationship Id="rId2" Type="http://schemas.openxmlformats.org/officeDocument/2006/relationships/styles" Target="styles.xml"/><Relationship Id="rId16" Type="http://schemas.openxmlformats.org/officeDocument/2006/relationships/hyperlink" Target="mailto:pvic813007@pec.istruzione.it"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PVIC813007@istruzione.it"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Resume linear">
  <a:themeElements>
    <a:clrScheme name="Impostazioni personalizzate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1339</Words>
  <Characters>7636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tamburnotti</dc:creator>
  <cp:lastModifiedBy>Nelly Bernuzzi</cp:lastModifiedBy>
  <cp:revision>2</cp:revision>
  <dcterms:created xsi:type="dcterms:W3CDTF">2023-10-14T15:43:00Z</dcterms:created>
  <dcterms:modified xsi:type="dcterms:W3CDTF">2023-10-14T15:43:00Z</dcterms:modified>
</cp:coreProperties>
</file>